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909" w:rsidRPr="005D41C3" w:rsidRDefault="00E25909">
      <w:pPr>
        <w:spacing w:line="360" w:lineRule="auto"/>
        <w:jc w:val="center"/>
        <w:rPr>
          <w:rFonts w:eastAsia="方正小标宋简体"/>
          <w:color w:val="000000" w:themeColor="text1"/>
          <w:sz w:val="56"/>
          <w:szCs w:val="56"/>
        </w:rPr>
      </w:pPr>
    </w:p>
    <w:p w:rsidR="00E25909" w:rsidRPr="005D41C3" w:rsidRDefault="00E25909">
      <w:pPr>
        <w:spacing w:line="360" w:lineRule="auto"/>
        <w:jc w:val="center"/>
        <w:rPr>
          <w:rFonts w:eastAsia="方正小标宋简体"/>
          <w:color w:val="000000" w:themeColor="text1"/>
          <w:sz w:val="56"/>
          <w:szCs w:val="56"/>
        </w:rPr>
      </w:pPr>
    </w:p>
    <w:p w:rsidR="009948C7" w:rsidRPr="005D41C3" w:rsidRDefault="00850D6B">
      <w:pPr>
        <w:spacing w:line="360" w:lineRule="auto"/>
        <w:jc w:val="center"/>
        <w:rPr>
          <w:rFonts w:eastAsia="方正小标宋简体"/>
          <w:color w:val="000000" w:themeColor="text1"/>
          <w:sz w:val="56"/>
          <w:szCs w:val="56"/>
        </w:rPr>
      </w:pPr>
      <w:r w:rsidRPr="005D41C3">
        <w:rPr>
          <w:rFonts w:eastAsia="方正小标宋简体" w:hint="eastAsia"/>
          <w:color w:val="000000" w:themeColor="text1"/>
          <w:sz w:val="56"/>
          <w:szCs w:val="56"/>
        </w:rPr>
        <w:t>中山市第二人民医院半导体激光治疗机采购</w:t>
      </w:r>
      <w:r w:rsidR="007876B4" w:rsidRPr="005D41C3">
        <w:rPr>
          <w:rFonts w:eastAsia="方正小标宋简体"/>
          <w:color w:val="000000" w:themeColor="text1"/>
          <w:sz w:val="56"/>
          <w:szCs w:val="56"/>
        </w:rPr>
        <w:t>项目</w:t>
      </w:r>
    </w:p>
    <w:p w:rsidR="009948C7" w:rsidRPr="005D41C3" w:rsidRDefault="007876B4">
      <w:pPr>
        <w:spacing w:line="360" w:lineRule="auto"/>
        <w:jc w:val="center"/>
        <w:rPr>
          <w:rFonts w:eastAsia="楷体"/>
          <w:b/>
          <w:bCs/>
          <w:color w:val="000000" w:themeColor="text1"/>
          <w:sz w:val="32"/>
          <w:szCs w:val="32"/>
        </w:rPr>
      </w:pPr>
      <w:r w:rsidRPr="005D41C3">
        <w:rPr>
          <w:rFonts w:eastAsia="楷体"/>
          <w:b/>
          <w:bCs/>
          <w:color w:val="000000" w:themeColor="text1"/>
          <w:sz w:val="32"/>
          <w:szCs w:val="32"/>
        </w:rPr>
        <w:t>（项目编号：</w:t>
      </w:r>
      <w:r w:rsidRPr="005D41C3">
        <w:rPr>
          <w:rFonts w:eastAsia="楷体" w:hint="eastAsia"/>
          <w:b/>
          <w:bCs/>
          <w:color w:val="000000" w:themeColor="text1"/>
          <w:sz w:val="32"/>
          <w:szCs w:val="32"/>
        </w:rPr>
        <w:t>2022</w:t>
      </w:r>
      <w:r w:rsidR="000A1610" w:rsidRPr="005D41C3">
        <w:rPr>
          <w:rFonts w:eastAsia="楷体" w:hint="eastAsia"/>
          <w:b/>
          <w:bCs/>
          <w:color w:val="000000" w:themeColor="text1"/>
          <w:sz w:val="32"/>
          <w:szCs w:val="32"/>
        </w:rPr>
        <w:t>0207-YNGK011</w:t>
      </w:r>
      <w:r w:rsidRPr="005D41C3">
        <w:rPr>
          <w:rFonts w:eastAsia="楷体"/>
          <w:b/>
          <w:bCs/>
          <w:color w:val="000000" w:themeColor="text1"/>
          <w:sz w:val="32"/>
          <w:szCs w:val="32"/>
        </w:rPr>
        <w:t>）</w:t>
      </w:r>
    </w:p>
    <w:p w:rsidR="009948C7" w:rsidRPr="005D41C3" w:rsidRDefault="009948C7">
      <w:pPr>
        <w:spacing w:line="360" w:lineRule="auto"/>
        <w:jc w:val="center"/>
        <w:rPr>
          <w:color w:val="000000" w:themeColor="text1"/>
          <w:sz w:val="84"/>
        </w:rPr>
      </w:pPr>
    </w:p>
    <w:p w:rsidR="009948C7" w:rsidRPr="005D41C3" w:rsidRDefault="009948C7">
      <w:pPr>
        <w:spacing w:line="360" w:lineRule="auto"/>
        <w:jc w:val="center"/>
        <w:rPr>
          <w:color w:val="000000" w:themeColor="text1"/>
          <w:sz w:val="84"/>
        </w:rPr>
      </w:pPr>
    </w:p>
    <w:p w:rsidR="009948C7" w:rsidRPr="005D41C3" w:rsidRDefault="007876B4">
      <w:pPr>
        <w:spacing w:line="360" w:lineRule="auto"/>
        <w:jc w:val="center"/>
        <w:rPr>
          <w:b/>
          <w:bCs/>
          <w:color w:val="000000" w:themeColor="text1"/>
          <w:sz w:val="56"/>
          <w:szCs w:val="18"/>
        </w:rPr>
      </w:pPr>
      <w:r w:rsidRPr="005D41C3">
        <w:rPr>
          <w:rFonts w:hint="eastAsia"/>
          <w:b/>
          <w:bCs/>
          <w:color w:val="000000" w:themeColor="text1"/>
          <w:sz w:val="56"/>
          <w:szCs w:val="18"/>
        </w:rPr>
        <w:t>院内竞争性磋商</w:t>
      </w:r>
      <w:r w:rsidRPr="005D41C3">
        <w:rPr>
          <w:b/>
          <w:bCs/>
          <w:color w:val="000000" w:themeColor="text1"/>
          <w:sz w:val="56"/>
          <w:szCs w:val="18"/>
        </w:rPr>
        <w:t>采购文件</w:t>
      </w:r>
    </w:p>
    <w:p w:rsidR="009948C7" w:rsidRPr="005D41C3" w:rsidRDefault="009948C7">
      <w:pPr>
        <w:spacing w:line="360" w:lineRule="auto"/>
        <w:jc w:val="center"/>
        <w:rPr>
          <w:color w:val="000000" w:themeColor="text1"/>
          <w:sz w:val="52"/>
        </w:rPr>
      </w:pPr>
    </w:p>
    <w:p w:rsidR="009948C7" w:rsidRPr="005D41C3" w:rsidRDefault="009948C7">
      <w:pPr>
        <w:spacing w:line="360" w:lineRule="auto"/>
        <w:jc w:val="center"/>
        <w:rPr>
          <w:color w:val="000000" w:themeColor="text1"/>
          <w:sz w:val="52"/>
        </w:rPr>
      </w:pPr>
    </w:p>
    <w:p w:rsidR="009948C7" w:rsidRPr="005D41C3" w:rsidRDefault="009948C7">
      <w:pPr>
        <w:spacing w:line="360" w:lineRule="auto"/>
        <w:jc w:val="center"/>
        <w:rPr>
          <w:b/>
          <w:color w:val="000000" w:themeColor="text1"/>
          <w:sz w:val="52"/>
        </w:rPr>
      </w:pPr>
    </w:p>
    <w:p w:rsidR="009948C7" w:rsidRPr="005D41C3" w:rsidRDefault="007876B4">
      <w:pPr>
        <w:tabs>
          <w:tab w:val="left" w:pos="0"/>
        </w:tabs>
        <w:adjustRightInd w:val="0"/>
        <w:snapToGrid w:val="0"/>
        <w:spacing w:line="360" w:lineRule="auto"/>
        <w:jc w:val="center"/>
        <w:rPr>
          <w:rFonts w:eastAsia="仿宋"/>
          <w:b/>
          <w:color w:val="000000" w:themeColor="text1"/>
          <w:sz w:val="32"/>
          <w:szCs w:val="32"/>
        </w:rPr>
      </w:pPr>
      <w:r w:rsidRPr="005D41C3">
        <w:rPr>
          <w:rFonts w:eastAsia="仿宋"/>
          <w:b/>
          <w:color w:val="000000" w:themeColor="text1"/>
          <w:sz w:val="32"/>
          <w:szCs w:val="32"/>
        </w:rPr>
        <w:t>中山市第二人民医院</w:t>
      </w:r>
    </w:p>
    <w:p w:rsidR="009948C7" w:rsidRPr="005D41C3" w:rsidRDefault="007876B4">
      <w:pPr>
        <w:pStyle w:val="a6"/>
        <w:spacing w:line="360" w:lineRule="auto"/>
        <w:jc w:val="center"/>
        <w:rPr>
          <w:rFonts w:ascii="Times New Roman" w:eastAsia="仿宋"/>
          <w:b/>
          <w:color w:val="000000" w:themeColor="text1"/>
          <w:sz w:val="32"/>
          <w:szCs w:val="32"/>
        </w:rPr>
      </w:pPr>
      <w:r w:rsidRPr="005D41C3">
        <w:rPr>
          <w:rFonts w:ascii="Times New Roman" w:eastAsia="仿宋"/>
          <w:b/>
          <w:color w:val="000000" w:themeColor="text1"/>
          <w:sz w:val="32"/>
          <w:szCs w:val="32"/>
        </w:rPr>
        <w:t>20</w:t>
      </w:r>
      <w:r w:rsidRPr="005D41C3">
        <w:rPr>
          <w:rFonts w:ascii="Times New Roman" w:eastAsia="仿宋" w:hint="eastAsia"/>
          <w:b/>
          <w:color w:val="000000" w:themeColor="text1"/>
          <w:sz w:val="32"/>
          <w:szCs w:val="32"/>
        </w:rPr>
        <w:t>22</w:t>
      </w:r>
      <w:r w:rsidRPr="005D41C3">
        <w:rPr>
          <w:rFonts w:ascii="Times New Roman" w:eastAsia="仿宋"/>
          <w:b/>
          <w:color w:val="000000" w:themeColor="text1"/>
          <w:sz w:val="32"/>
          <w:szCs w:val="32"/>
        </w:rPr>
        <w:t>年</w:t>
      </w:r>
      <w:r w:rsidR="00850D6B" w:rsidRPr="005D41C3">
        <w:rPr>
          <w:rFonts w:ascii="Times New Roman" w:eastAsia="仿宋" w:hint="eastAsia"/>
          <w:b/>
          <w:color w:val="000000" w:themeColor="text1"/>
          <w:sz w:val="32"/>
          <w:szCs w:val="32"/>
        </w:rPr>
        <w:t>11</w:t>
      </w:r>
      <w:r w:rsidRPr="005D41C3">
        <w:rPr>
          <w:rFonts w:ascii="Times New Roman" w:eastAsia="仿宋"/>
          <w:b/>
          <w:color w:val="000000" w:themeColor="text1"/>
          <w:sz w:val="32"/>
          <w:szCs w:val="32"/>
        </w:rPr>
        <w:t>月</w:t>
      </w:r>
    </w:p>
    <w:p w:rsidR="009948C7" w:rsidRPr="005D41C3" w:rsidRDefault="009948C7">
      <w:pPr>
        <w:spacing w:line="360" w:lineRule="auto"/>
        <w:ind w:firstLineChars="200" w:firstLine="480"/>
        <w:rPr>
          <w:color w:val="000000" w:themeColor="text1"/>
          <w:sz w:val="24"/>
          <w:szCs w:val="24"/>
        </w:rPr>
      </w:pPr>
    </w:p>
    <w:p w:rsidR="002B051C" w:rsidRPr="005D41C3" w:rsidRDefault="002B051C" w:rsidP="002B051C">
      <w:pPr>
        <w:spacing w:line="360" w:lineRule="auto"/>
        <w:jc w:val="center"/>
        <w:rPr>
          <w:rFonts w:eastAsia="黑体"/>
          <w:b/>
          <w:color w:val="000000" w:themeColor="text1"/>
          <w:spacing w:val="200"/>
          <w:sz w:val="44"/>
          <w:szCs w:val="44"/>
        </w:rPr>
      </w:pPr>
      <w:r w:rsidRPr="005D41C3">
        <w:rPr>
          <w:rFonts w:eastAsia="方正小标宋简体"/>
          <w:bCs/>
          <w:color w:val="000000" w:themeColor="text1"/>
          <w:spacing w:val="200"/>
          <w:sz w:val="40"/>
          <w:szCs w:val="40"/>
        </w:rPr>
        <w:lastRenderedPageBreak/>
        <w:t>目录</w:t>
      </w:r>
    </w:p>
    <w:p w:rsidR="002B051C" w:rsidRPr="005D41C3" w:rsidRDefault="002B051C" w:rsidP="002B051C">
      <w:pPr>
        <w:pStyle w:val="10"/>
        <w:jc w:val="left"/>
        <w:rPr>
          <w:rFonts w:ascii="Times New Roman" w:eastAsia="仿宋_GB2312" w:hAnsi="Times New Roman"/>
          <w:b/>
          <w:bCs w:val="0"/>
          <w:color w:val="000000" w:themeColor="text1"/>
          <w:sz w:val="32"/>
          <w:szCs w:val="20"/>
        </w:rPr>
      </w:pPr>
      <w:bookmarkStart w:id="0" w:name="_Toc527295591"/>
    </w:p>
    <w:p w:rsidR="00642123" w:rsidRPr="005D41C3" w:rsidRDefault="00C76AAF">
      <w:pPr>
        <w:pStyle w:val="10"/>
        <w:rPr>
          <w:rFonts w:asciiTheme="minorHAnsi" w:eastAsiaTheme="minorEastAsia" w:hAnsiTheme="minorHAnsi" w:cstheme="minorBidi"/>
          <w:bCs w:val="0"/>
          <w:noProof/>
          <w:color w:val="000000" w:themeColor="text1"/>
          <w:kern w:val="2"/>
          <w:szCs w:val="22"/>
        </w:rPr>
      </w:pPr>
      <w:r w:rsidRPr="005D41C3">
        <w:rPr>
          <w:rFonts w:ascii="宋体" w:hAnsi="宋体" w:hint="eastAsia"/>
          <w:bCs w:val="0"/>
          <w:color w:val="000000" w:themeColor="text1"/>
          <w:sz w:val="24"/>
          <w:szCs w:val="24"/>
        </w:rPr>
        <w:fldChar w:fldCharType="begin"/>
      </w:r>
      <w:r w:rsidR="002B051C" w:rsidRPr="005D41C3">
        <w:rPr>
          <w:rFonts w:ascii="宋体" w:hAnsi="宋体" w:hint="eastAsia"/>
          <w:bCs w:val="0"/>
          <w:color w:val="000000" w:themeColor="text1"/>
          <w:sz w:val="24"/>
          <w:szCs w:val="24"/>
        </w:rPr>
        <w:instrText xml:space="preserve"> TOC \h \z \t "标题 1,2,标题 2,3,标题 3,5,标题 3 + 宋体,4,标题1,1" </w:instrText>
      </w:r>
      <w:r w:rsidRPr="005D41C3">
        <w:rPr>
          <w:rFonts w:ascii="宋体" w:hAnsi="宋体" w:hint="eastAsia"/>
          <w:bCs w:val="0"/>
          <w:color w:val="000000" w:themeColor="text1"/>
          <w:sz w:val="24"/>
          <w:szCs w:val="24"/>
        </w:rPr>
        <w:fldChar w:fldCharType="separate"/>
      </w:r>
      <w:hyperlink w:anchor="_Toc118887294" w:history="1">
        <w:r w:rsidR="00642123" w:rsidRPr="005D41C3">
          <w:rPr>
            <w:rStyle w:val="aa"/>
            <w:rFonts w:ascii="Times New Roman" w:eastAsia="方正小标宋简体" w:hint="eastAsia"/>
            <w:noProof/>
            <w:color w:val="000000" w:themeColor="text1"/>
          </w:rPr>
          <w:t>第一部分采购邀请函</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_Toc118887294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w:t>
        </w:r>
        <w:r w:rsidR="00642123" w:rsidRPr="005D41C3">
          <w:rPr>
            <w:noProof/>
            <w:webHidden/>
            <w:color w:val="000000" w:themeColor="text1"/>
          </w:rPr>
          <w:fldChar w:fldCharType="end"/>
        </w:r>
      </w:hyperlink>
    </w:p>
    <w:p w:rsidR="00642123" w:rsidRPr="005D41C3" w:rsidRDefault="009B224C">
      <w:pPr>
        <w:pStyle w:val="10"/>
        <w:rPr>
          <w:rFonts w:asciiTheme="minorHAnsi" w:eastAsiaTheme="minorEastAsia" w:hAnsiTheme="minorHAnsi" w:cstheme="minorBidi"/>
          <w:bCs w:val="0"/>
          <w:noProof/>
          <w:color w:val="000000" w:themeColor="text1"/>
          <w:kern w:val="2"/>
          <w:szCs w:val="22"/>
        </w:rPr>
      </w:pPr>
      <w:hyperlink w:anchor="_Toc118887295" w:history="1">
        <w:r w:rsidR="00642123" w:rsidRPr="005D41C3">
          <w:rPr>
            <w:rStyle w:val="aa"/>
            <w:rFonts w:ascii="Times New Roman" w:eastAsia="方正小标宋简体" w:hint="eastAsia"/>
            <w:noProof/>
            <w:color w:val="000000" w:themeColor="text1"/>
          </w:rPr>
          <w:t>第二部分用户需求书</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_Toc118887295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6</w:t>
        </w:r>
        <w:r w:rsidR="00642123" w:rsidRPr="005D41C3">
          <w:rPr>
            <w:noProof/>
            <w:webHidden/>
            <w:color w:val="000000" w:themeColor="text1"/>
          </w:rPr>
          <w:fldChar w:fldCharType="end"/>
        </w:r>
      </w:hyperlink>
    </w:p>
    <w:p w:rsidR="00642123" w:rsidRPr="005D41C3" w:rsidRDefault="009B224C">
      <w:pPr>
        <w:pStyle w:val="10"/>
        <w:rPr>
          <w:rFonts w:asciiTheme="minorHAnsi" w:eastAsiaTheme="minorEastAsia" w:hAnsiTheme="minorHAnsi" w:cstheme="minorBidi"/>
          <w:bCs w:val="0"/>
          <w:noProof/>
          <w:color w:val="000000" w:themeColor="text1"/>
          <w:kern w:val="2"/>
          <w:szCs w:val="22"/>
        </w:rPr>
      </w:pPr>
      <w:hyperlink w:anchor="_Toc118887296" w:history="1">
        <w:r w:rsidR="00642123" w:rsidRPr="005D41C3">
          <w:rPr>
            <w:rStyle w:val="aa"/>
            <w:rFonts w:ascii="Times New Roman" w:eastAsia="方正小标宋简体" w:hint="eastAsia"/>
            <w:noProof/>
            <w:color w:val="000000" w:themeColor="text1"/>
          </w:rPr>
          <w:t>第三部分竞价人须知</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_Toc118887296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11</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297" w:history="1">
        <w:r w:rsidR="00642123" w:rsidRPr="005D41C3">
          <w:rPr>
            <w:rStyle w:val="aa"/>
            <w:rFonts w:hint="eastAsia"/>
            <w:noProof/>
            <w:color w:val="000000" w:themeColor="text1"/>
          </w:rPr>
          <w:t>一、总则</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_Toc118887297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11</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298" w:history="1">
        <w:r w:rsidR="00642123" w:rsidRPr="005D41C3">
          <w:rPr>
            <w:rStyle w:val="aa"/>
            <w:rFonts w:hint="eastAsia"/>
            <w:noProof/>
            <w:color w:val="000000" w:themeColor="text1"/>
          </w:rPr>
          <w:t>二、竞价文件的递交</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_Toc118887298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14</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299" w:history="1">
        <w:r w:rsidR="00642123" w:rsidRPr="005D41C3">
          <w:rPr>
            <w:rStyle w:val="aa"/>
            <w:rFonts w:hint="eastAsia"/>
            <w:noProof/>
            <w:color w:val="000000" w:themeColor="text1"/>
          </w:rPr>
          <w:t>三、竞价文件的评审</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_Toc118887299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16</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00" w:history="1">
        <w:r w:rsidR="00642123" w:rsidRPr="005D41C3">
          <w:rPr>
            <w:rStyle w:val="aa"/>
            <w:rFonts w:hint="eastAsia"/>
            <w:noProof/>
            <w:color w:val="000000" w:themeColor="text1"/>
          </w:rPr>
          <w:t>四、授予合同</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_Toc118887300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18</w:t>
        </w:r>
        <w:r w:rsidR="00642123" w:rsidRPr="005D41C3">
          <w:rPr>
            <w:noProof/>
            <w:webHidden/>
            <w:color w:val="000000" w:themeColor="text1"/>
          </w:rPr>
          <w:fldChar w:fldCharType="end"/>
        </w:r>
      </w:hyperlink>
    </w:p>
    <w:p w:rsidR="00642123" w:rsidRPr="005D41C3" w:rsidRDefault="009B224C">
      <w:pPr>
        <w:pStyle w:val="10"/>
        <w:rPr>
          <w:rFonts w:asciiTheme="minorHAnsi" w:eastAsiaTheme="minorEastAsia" w:hAnsiTheme="minorHAnsi" w:cstheme="minorBidi"/>
          <w:bCs w:val="0"/>
          <w:noProof/>
          <w:color w:val="000000" w:themeColor="text1"/>
          <w:kern w:val="2"/>
          <w:szCs w:val="22"/>
        </w:rPr>
      </w:pPr>
      <w:hyperlink w:anchor="_Toc118887301" w:history="1">
        <w:r w:rsidR="00642123" w:rsidRPr="005D41C3">
          <w:rPr>
            <w:rStyle w:val="aa"/>
            <w:rFonts w:ascii="Times New Roman" w:eastAsia="方正小标宋简体" w:hint="eastAsia"/>
            <w:noProof/>
            <w:color w:val="000000" w:themeColor="text1"/>
          </w:rPr>
          <w:t>第四部分合同书格式</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_Toc118887301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20</w:t>
        </w:r>
        <w:r w:rsidR="00642123" w:rsidRPr="005D41C3">
          <w:rPr>
            <w:noProof/>
            <w:webHidden/>
            <w:color w:val="000000" w:themeColor="text1"/>
          </w:rPr>
          <w:fldChar w:fldCharType="end"/>
        </w:r>
      </w:hyperlink>
    </w:p>
    <w:p w:rsidR="00642123" w:rsidRPr="005D41C3" w:rsidRDefault="009B224C">
      <w:pPr>
        <w:pStyle w:val="10"/>
        <w:rPr>
          <w:rFonts w:asciiTheme="minorHAnsi" w:eastAsiaTheme="minorEastAsia" w:hAnsiTheme="minorHAnsi" w:cstheme="minorBidi"/>
          <w:bCs w:val="0"/>
          <w:noProof/>
          <w:color w:val="000000" w:themeColor="text1"/>
          <w:kern w:val="2"/>
          <w:szCs w:val="22"/>
        </w:rPr>
      </w:pPr>
      <w:hyperlink w:anchor="_Toc118887302" w:history="1">
        <w:r w:rsidR="00642123" w:rsidRPr="005D41C3">
          <w:rPr>
            <w:rStyle w:val="aa"/>
            <w:rFonts w:ascii="Times New Roman" w:hint="eastAsia"/>
            <w:noProof/>
            <w:color w:val="000000" w:themeColor="text1"/>
          </w:rPr>
          <w:t>（供参考，双方在签订合同时可根据实际情况作相应修改）</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_Toc118887302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20</w:t>
        </w:r>
        <w:r w:rsidR="00642123" w:rsidRPr="005D41C3">
          <w:rPr>
            <w:noProof/>
            <w:webHidden/>
            <w:color w:val="000000" w:themeColor="text1"/>
          </w:rPr>
          <w:fldChar w:fldCharType="end"/>
        </w:r>
      </w:hyperlink>
    </w:p>
    <w:p w:rsidR="00642123" w:rsidRPr="005D41C3" w:rsidRDefault="009B224C" w:rsidP="00642123">
      <w:pPr>
        <w:pStyle w:val="10"/>
        <w:rPr>
          <w:rFonts w:asciiTheme="minorHAnsi" w:eastAsiaTheme="minorEastAsia" w:hAnsiTheme="minorHAnsi" w:cstheme="minorBidi"/>
          <w:bCs w:val="0"/>
          <w:noProof/>
          <w:color w:val="000000" w:themeColor="text1"/>
          <w:kern w:val="2"/>
          <w:szCs w:val="22"/>
        </w:rPr>
      </w:pPr>
      <w:hyperlink w:anchor="_Toc118887301" w:history="1">
        <w:r w:rsidR="00642123" w:rsidRPr="005D41C3">
          <w:rPr>
            <w:rStyle w:val="aa"/>
            <w:rFonts w:ascii="Times New Roman" w:eastAsia="方正小标宋简体" w:hint="eastAsia"/>
            <w:noProof/>
            <w:color w:val="000000" w:themeColor="text1"/>
          </w:rPr>
          <w:t>第五部分竞价文件格式</w:t>
        </w:r>
        <w:r w:rsidR="00642123" w:rsidRPr="005D41C3">
          <w:rPr>
            <w:noProof/>
            <w:webHidden/>
            <w:color w:val="000000" w:themeColor="text1"/>
          </w:rPr>
          <w:tab/>
        </w:r>
        <w:r w:rsidR="00642123" w:rsidRPr="005D41C3">
          <w:rPr>
            <w:rFonts w:hint="eastAsia"/>
            <w:noProof/>
            <w:webHidden/>
            <w:color w:val="000000" w:themeColor="text1"/>
          </w:rPr>
          <w:t>30</w:t>
        </w:r>
      </w:hyperlink>
    </w:p>
    <w:p w:rsidR="00642123" w:rsidRPr="005D41C3" w:rsidRDefault="009B224C" w:rsidP="00642123">
      <w:pPr>
        <w:pStyle w:val="30"/>
        <w:ind w:left="0" w:firstLineChars="100" w:firstLine="210"/>
        <w:rPr>
          <w:rFonts w:asciiTheme="minorHAnsi" w:eastAsiaTheme="minorEastAsia" w:hAnsiTheme="minorHAnsi" w:cstheme="minorBidi"/>
          <w:noProof/>
          <w:color w:val="000000" w:themeColor="text1"/>
          <w:szCs w:val="22"/>
        </w:rPr>
      </w:pPr>
      <w:hyperlink w:anchor="_Toc118887305" w:history="1">
        <w:r w:rsidR="00642123" w:rsidRPr="005D41C3">
          <w:rPr>
            <w:rStyle w:val="aa"/>
            <w:rFonts w:hint="eastAsia"/>
            <w:noProof/>
            <w:color w:val="000000" w:themeColor="text1"/>
          </w:rPr>
          <w:t>一、竞价函</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_Toc118887305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30</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06" w:history="1">
        <w:r w:rsidR="00642123" w:rsidRPr="005D41C3">
          <w:rPr>
            <w:rStyle w:val="aa"/>
            <w:rFonts w:hint="eastAsia"/>
            <w:noProof/>
            <w:color w:val="000000" w:themeColor="text1"/>
          </w:rPr>
          <w:t>二、资格声明函</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_Toc118887306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31</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07" w:history="1">
        <w:r w:rsidR="00642123" w:rsidRPr="005D41C3">
          <w:rPr>
            <w:rStyle w:val="aa"/>
            <w:rFonts w:hint="eastAsia"/>
            <w:noProof/>
            <w:color w:val="000000" w:themeColor="text1"/>
          </w:rPr>
          <w:t>三、法定代表人证明书</w:t>
        </w:r>
        <w:r w:rsidR="00642123" w:rsidRPr="005D41C3">
          <w:rPr>
            <w:rStyle w:val="aa"/>
            <w:noProof/>
            <w:color w:val="000000" w:themeColor="text1"/>
          </w:rPr>
          <w:t>/</w:t>
        </w:r>
        <w:r w:rsidR="00642123" w:rsidRPr="005D41C3">
          <w:rPr>
            <w:rStyle w:val="aa"/>
            <w:rFonts w:hint="eastAsia"/>
            <w:noProof/>
            <w:color w:val="000000" w:themeColor="text1"/>
          </w:rPr>
          <w:t>法定代表人授权书</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_Toc118887307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32</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08" w:history="1">
        <w:r w:rsidR="00642123" w:rsidRPr="005D41C3">
          <w:rPr>
            <w:rStyle w:val="aa"/>
            <w:rFonts w:hint="eastAsia"/>
            <w:noProof/>
            <w:color w:val="000000" w:themeColor="text1"/>
          </w:rPr>
          <w:t>四、竞价一览表</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_Toc118887308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34</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09" w:history="1">
        <w:r w:rsidR="00642123" w:rsidRPr="005D41C3">
          <w:rPr>
            <w:rStyle w:val="aa"/>
            <w:rFonts w:hint="eastAsia"/>
            <w:noProof/>
            <w:color w:val="000000" w:themeColor="text1"/>
          </w:rPr>
          <w:t>五、竞价详细清单</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_Toc118887309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35</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10" w:history="1">
        <w:r w:rsidR="00642123" w:rsidRPr="005D41C3">
          <w:rPr>
            <w:rStyle w:val="aa"/>
            <w:rFonts w:hint="eastAsia"/>
            <w:noProof/>
            <w:color w:val="000000" w:themeColor="text1"/>
          </w:rPr>
          <w:t>六、设备配置清单（格式自定）</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_Toc118887310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36</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11" w:history="1">
        <w:r w:rsidR="00642123" w:rsidRPr="005D41C3">
          <w:rPr>
            <w:rStyle w:val="aa"/>
            <w:rFonts w:hAnsi="宋体" w:hint="eastAsia"/>
            <w:noProof/>
            <w:color w:val="000000" w:themeColor="text1"/>
          </w:rPr>
          <w:t>七、设备详细参数及说明书（格式自定）</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_Toc118887311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36</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12" w:history="1">
        <w:r w:rsidR="00642123" w:rsidRPr="005D41C3">
          <w:rPr>
            <w:rStyle w:val="aa"/>
            <w:rFonts w:hint="eastAsia"/>
            <w:noProof/>
            <w:color w:val="000000" w:themeColor="text1"/>
          </w:rPr>
          <w:t>八、用户需求响应表</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_Toc118887312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36</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13" w:history="1">
        <w:r w:rsidR="00642123" w:rsidRPr="005D41C3">
          <w:rPr>
            <w:rStyle w:val="aa"/>
            <w:rFonts w:hint="eastAsia"/>
            <w:noProof/>
            <w:color w:val="000000" w:themeColor="text1"/>
          </w:rPr>
          <w:t>九、实施方案</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_Toc118887313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37</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14" w:history="1">
        <w:r w:rsidR="00642123" w:rsidRPr="005D41C3">
          <w:rPr>
            <w:rStyle w:val="aa"/>
            <w:rFonts w:hint="eastAsia"/>
            <w:noProof/>
            <w:color w:val="000000" w:themeColor="text1"/>
          </w:rPr>
          <w:t>十、供应商基本情况</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_Toc118887314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37</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15" w:history="1">
        <w:r w:rsidR="00642123" w:rsidRPr="005D41C3">
          <w:rPr>
            <w:rStyle w:val="aa"/>
            <w:rFonts w:hAnsi="宋体" w:hint="eastAsia"/>
            <w:noProof/>
            <w:color w:val="000000" w:themeColor="text1"/>
          </w:rPr>
          <w:t>十一、关于资格文件及磋商文件声明的函</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_Toc118887315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38</w:t>
        </w:r>
        <w:r w:rsidR="00642123" w:rsidRPr="005D41C3">
          <w:rPr>
            <w:noProof/>
            <w:webHidden/>
            <w:color w:val="000000" w:themeColor="text1"/>
          </w:rPr>
          <w:fldChar w:fldCharType="end"/>
        </w:r>
      </w:hyperlink>
    </w:p>
    <w:p w:rsidR="00642123" w:rsidRPr="005D41C3" w:rsidRDefault="009B224C">
      <w:pPr>
        <w:pStyle w:val="30"/>
        <w:rPr>
          <w:rFonts w:asciiTheme="minorHAnsi" w:eastAsiaTheme="minorEastAsia" w:hAnsiTheme="minorHAnsi" w:cstheme="minorBidi"/>
          <w:noProof/>
          <w:color w:val="000000" w:themeColor="text1"/>
          <w:szCs w:val="22"/>
        </w:rPr>
      </w:pPr>
      <w:hyperlink w:anchor="_Toc118887316" w:history="1">
        <w:r w:rsidR="00642123" w:rsidRPr="005D41C3">
          <w:rPr>
            <w:rStyle w:val="aa"/>
            <w:rFonts w:hint="eastAsia"/>
            <w:noProof/>
            <w:color w:val="000000" w:themeColor="text1"/>
          </w:rPr>
          <w:t>十二、中山市第二人民医院购销廉政协议书</w:t>
        </w:r>
        <w:r w:rsidR="00642123" w:rsidRPr="005D41C3">
          <w:rPr>
            <w:noProof/>
            <w:webHidden/>
            <w:color w:val="000000" w:themeColor="text1"/>
          </w:rPr>
          <w:tab/>
        </w:r>
        <w:r w:rsidR="00642123" w:rsidRPr="005D41C3">
          <w:rPr>
            <w:noProof/>
            <w:webHidden/>
            <w:color w:val="000000" w:themeColor="text1"/>
          </w:rPr>
          <w:fldChar w:fldCharType="begin"/>
        </w:r>
        <w:r w:rsidR="00642123" w:rsidRPr="005D41C3">
          <w:rPr>
            <w:noProof/>
            <w:webHidden/>
            <w:color w:val="000000" w:themeColor="text1"/>
          </w:rPr>
          <w:instrText xml:space="preserve"> PAGEREF _Toc118887316 \h </w:instrText>
        </w:r>
        <w:r w:rsidR="00642123" w:rsidRPr="005D41C3">
          <w:rPr>
            <w:noProof/>
            <w:webHidden/>
            <w:color w:val="000000" w:themeColor="text1"/>
          </w:rPr>
        </w:r>
        <w:r w:rsidR="00642123" w:rsidRPr="005D41C3">
          <w:rPr>
            <w:noProof/>
            <w:webHidden/>
            <w:color w:val="000000" w:themeColor="text1"/>
          </w:rPr>
          <w:fldChar w:fldCharType="separate"/>
        </w:r>
        <w:r w:rsidR="00642123" w:rsidRPr="005D41C3">
          <w:rPr>
            <w:noProof/>
            <w:webHidden/>
            <w:color w:val="000000" w:themeColor="text1"/>
          </w:rPr>
          <w:t>39</w:t>
        </w:r>
        <w:r w:rsidR="00642123" w:rsidRPr="005D41C3">
          <w:rPr>
            <w:noProof/>
            <w:webHidden/>
            <w:color w:val="000000" w:themeColor="text1"/>
          </w:rPr>
          <w:fldChar w:fldCharType="end"/>
        </w:r>
      </w:hyperlink>
    </w:p>
    <w:p w:rsidR="009948C7" w:rsidRPr="005D41C3" w:rsidRDefault="00C76AAF" w:rsidP="002B051C">
      <w:pPr>
        <w:snapToGrid w:val="0"/>
        <w:spacing w:line="360" w:lineRule="auto"/>
        <w:rPr>
          <w:rFonts w:ascii="仿宋_GB2312" w:eastAsia="仿宋_GB2312" w:hAnsi="宋体"/>
          <w:b/>
          <w:color w:val="000000" w:themeColor="text1"/>
          <w:sz w:val="32"/>
          <w:szCs w:val="32"/>
        </w:rPr>
      </w:pPr>
      <w:r w:rsidRPr="005D41C3">
        <w:rPr>
          <w:rFonts w:ascii="宋体" w:hAnsi="宋体" w:hint="eastAsia"/>
          <w:color w:val="000000" w:themeColor="text1"/>
          <w:sz w:val="24"/>
          <w:szCs w:val="24"/>
        </w:rPr>
        <w:fldChar w:fldCharType="end"/>
      </w:r>
      <w:bookmarkEnd w:id="0"/>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9948C7">
      <w:pPr>
        <w:spacing w:line="360" w:lineRule="auto"/>
        <w:ind w:firstLineChars="200" w:firstLine="883"/>
        <w:jc w:val="center"/>
        <w:rPr>
          <w:b/>
          <w:color w:val="000000" w:themeColor="text1"/>
          <w:sz w:val="44"/>
        </w:rPr>
      </w:pPr>
    </w:p>
    <w:p w:rsidR="009948C7" w:rsidRPr="005D41C3" w:rsidRDefault="007876B4">
      <w:pPr>
        <w:pStyle w:val="11"/>
        <w:rPr>
          <w:rFonts w:ascii="Times New Roman" w:eastAsia="方正小标宋简体"/>
          <w:b w:val="0"/>
          <w:color w:val="000000" w:themeColor="text1"/>
          <w:sz w:val="52"/>
          <w:szCs w:val="52"/>
        </w:rPr>
      </w:pPr>
      <w:bookmarkStart w:id="1" w:name="_Toc105517758"/>
      <w:bookmarkStart w:id="2" w:name="_Toc118887294"/>
      <w:r w:rsidRPr="005D41C3">
        <w:rPr>
          <w:rFonts w:ascii="Times New Roman" w:eastAsia="方正小标宋简体"/>
          <w:b w:val="0"/>
          <w:color w:val="000000" w:themeColor="text1"/>
          <w:sz w:val="52"/>
          <w:szCs w:val="52"/>
        </w:rPr>
        <w:t>第一部分采购邀请函</w:t>
      </w:r>
      <w:bookmarkEnd w:id="1"/>
      <w:bookmarkEnd w:id="2"/>
    </w:p>
    <w:p w:rsidR="009948C7" w:rsidRPr="005D41C3" w:rsidRDefault="007876B4">
      <w:pPr>
        <w:adjustRightInd w:val="0"/>
        <w:snapToGrid w:val="0"/>
        <w:spacing w:line="560" w:lineRule="exact"/>
        <w:jc w:val="center"/>
        <w:rPr>
          <w:rFonts w:ascii="宋体" w:hAnsi="宋体"/>
          <w:b/>
          <w:color w:val="000000" w:themeColor="text1"/>
          <w:kern w:val="28"/>
          <w:sz w:val="44"/>
          <w:szCs w:val="44"/>
        </w:rPr>
      </w:pPr>
      <w:r w:rsidRPr="005D41C3">
        <w:rPr>
          <w:color w:val="000000" w:themeColor="text1"/>
          <w:sz w:val="24"/>
        </w:rPr>
        <w:br w:type="page"/>
      </w:r>
      <w:r w:rsidRPr="005D41C3">
        <w:rPr>
          <w:rFonts w:ascii="宋体" w:hAnsi="宋体"/>
          <w:b/>
          <w:color w:val="000000" w:themeColor="text1"/>
          <w:kern w:val="28"/>
          <w:sz w:val="44"/>
          <w:szCs w:val="44"/>
        </w:rPr>
        <w:lastRenderedPageBreak/>
        <w:t>采 购 邀 请 函</w:t>
      </w:r>
    </w:p>
    <w:p w:rsidR="009948C7" w:rsidRPr="005D41C3" w:rsidRDefault="007876B4">
      <w:pPr>
        <w:spacing w:line="560" w:lineRule="exact"/>
        <w:rPr>
          <w:rFonts w:ascii="宋体" w:hAnsi="宋体"/>
          <w:color w:val="000000" w:themeColor="text1"/>
          <w:sz w:val="24"/>
          <w:szCs w:val="24"/>
        </w:rPr>
      </w:pPr>
      <w:r w:rsidRPr="005D41C3">
        <w:rPr>
          <w:rFonts w:ascii="宋体" w:hAnsi="宋体" w:hint="eastAsia"/>
          <w:color w:val="000000" w:themeColor="text1"/>
          <w:sz w:val="24"/>
          <w:szCs w:val="24"/>
        </w:rPr>
        <w:t>各潜在供应商：</w:t>
      </w:r>
    </w:p>
    <w:p w:rsidR="009948C7" w:rsidRPr="005D41C3" w:rsidRDefault="007876B4" w:rsidP="000F057E">
      <w:pPr>
        <w:spacing w:line="560" w:lineRule="exact"/>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现就</w:t>
      </w:r>
      <w:r w:rsidR="00850D6B" w:rsidRPr="005D41C3">
        <w:rPr>
          <w:rFonts w:ascii="宋体" w:hAnsi="宋体" w:hint="eastAsia"/>
          <w:color w:val="000000" w:themeColor="text1"/>
          <w:sz w:val="24"/>
          <w:szCs w:val="24"/>
        </w:rPr>
        <w:t>中山市第二人民医院半导体激光治疗机</w:t>
      </w:r>
      <w:r w:rsidR="002B051C" w:rsidRPr="005D41C3">
        <w:rPr>
          <w:rFonts w:ascii="宋体" w:hAnsi="宋体" w:hint="eastAsia"/>
          <w:color w:val="000000" w:themeColor="text1"/>
          <w:sz w:val="24"/>
          <w:szCs w:val="24"/>
        </w:rPr>
        <w:t>采购</w:t>
      </w:r>
      <w:r w:rsidRPr="005D41C3">
        <w:rPr>
          <w:rFonts w:ascii="宋体" w:hAnsi="宋体" w:hint="eastAsia"/>
          <w:color w:val="000000" w:themeColor="text1"/>
          <w:sz w:val="24"/>
          <w:szCs w:val="24"/>
        </w:rPr>
        <w:t>项目院内竞争性磋商采购项目，</w:t>
      </w:r>
      <w:r w:rsidRPr="005D41C3">
        <w:rPr>
          <w:rFonts w:ascii="宋体" w:hAnsi="宋体"/>
          <w:color w:val="000000" w:themeColor="text1"/>
          <w:sz w:val="24"/>
          <w:szCs w:val="24"/>
        </w:rPr>
        <w:t>欢迎符合资格条件的供应商参加</w:t>
      </w:r>
      <w:r w:rsidRPr="005D41C3">
        <w:rPr>
          <w:rFonts w:ascii="宋体" w:hAnsi="宋体" w:hint="eastAsia"/>
          <w:color w:val="000000" w:themeColor="text1"/>
          <w:sz w:val="24"/>
          <w:szCs w:val="24"/>
        </w:rPr>
        <w:t>。</w:t>
      </w:r>
    </w:p>
    <w:p w:rsidR="00FF3369" w:rsidRPr="005D41C3" w:rsidRDefault="007876B4">
      <w:pPr>
        <w:shd w:val="clear" w:color="auto" w:fill="FFFFFF"/>
        <w:spacing w:line="560" w:lineRule="exact"/>
        <w:ind w:firstLine="420"/>
        <w:rPr>
          <w:rFonts w:ascii="宋体" w:hAnsi="宋体"/>
          <w:color w:val="000000" w:themeColor="text1"/>
          <w:sz w:val="24"/>
          <w:szCs w:val="24"/>
        </w:rPr>
      </w:pPr>
      <w:r w:rsidRPr="005D41C3">
        <w:rPr>
          <w:rFonts w:ascii="宋体" w:hAnsi="宋体"/>
          <w:b/>
          <w:color w:val="000000" w:themeColor="text1"/>
          <w:sz w:val="24"/>
          <w:szCs w:val="24"/>
        </w:rPr>
        <w:t>一、项目编号：</w:t>
      </w:r>
      <w:r w:rsidRPr="005D41C3">
        <w:rPr>
          <w:rFonts w:ascii="宋体" w:hAnsi="宋体" w:hint="eastAsia"/>
          <w:color w:val="000000" w:themeColor="text1"/>
          <w:sz w:val="24"/>
          <w:szCs w:val="24"/>
        </w:rPr>
        <w:t>20220</w:t>
      </w:r>
      <w:r w:rsidR="00536F63" w:rsidRPr="005D41C3">
        <w:rPr>
          <w:rFonts w:ascii="宋体" w:hAnsi="宋体" w:hint="eastAsia"/>
          <w:color w:val="000000" w:themeColor="text1"/>
          <w:sz w:val="24"/>
          <w:szCs w:val="24"/>
        </w:rPr>
        <w:t>207</w:t>
      </w:r>
      <w:r w:rsidRPr="005D41C3">
        <w:rPr>
          <w:rFonts w:ascii="宋体" w:hAnsi="宋体" w:hint="eastAsia"/>
          <w:color w:val="000000" w:themeColor="text1"/>
          <w:sz w:val="24"/>
          <w:szCs w:val="24"/>
        </w:rPr>
        <w:t>-YNGK</w:t>
      </w:r>
      <w:r w:rsidR="000A1610" w:rsidRPr="005D41C3">
        <w:rPr>
          <w:rFonts w:ascii="宋体" w:hAnsi="宋体" w:hint="eastAsia"/>
          <w:color w:val="000000" w:themeColor="text1"/>
          <w:sz w:val="24"/>
          <w:szCs w:val="24"/>
        </w:rPr>
        <w:t>011</w:t>
      </w:r>
    </w:p>
    <w:p w:rsidR="009948C7" w:rsidRPr="005D41C3" w:rsidRDefault="007876B4">
      <w:pPr>
        <w:shd w:val="clear" w:color="auto" w:fill="FFFFFF"/>
        <w:spacing w:line="560" w:lineRule="exact"/>
        <w:ind w:firstLine="420"/>
        <w:rPr>
          <w:rFonts w:ascii="宋体" w:hAnsi="宋体"/>
          <w:color w:val="000000" w:themeColor="text1"/>
          <w:sz w:val="24"/>
          <w:szCs w:val="24"/>
        </w:rPr>
      </w:pPr>
      <w:r w:rsidRPr="005D41C3">
        <w:rPr>
          <w:rFonts w:ascii="宋体" w:hAnsi="宋体"/>
          <w:b/>
          <w:color w:val="000000" w:themeColor="text1"/>
          <w:sz w:val="24"/>
          <w:szCs w:val="24"/>
        </w:rPr>
        <w:t>二、项目名称：</w:t>
      </w:r>
      <w:r w:rsidR="00850D6B" w:rsidRPr="005D41C3">
        <w:rPr>
          <w:rFonts w:ascii="宋体" w:hAnsi="宋体" w:hint="eastAsia"/>
          <w:color w:val="000000" w:themeColor="text1"/>
          <w:sz w:val="24"/>
          <w:szCs w:val="24"/>
        </w:rPr>
        <w:t>中山市第二人民医院半导体激光治疗机</w:t>
      </w:r>
      <w:r w:rsidR="002B051C" w:rsidRPr="005D41C3">
        <w:rPr>
          <w:rFonts w:ascii="宋体" w:hAnsi="宋体" w:hint="eastAsia"/>
          <w:color w:val="000000" w:themeColor="text1"/>
          <w:sz w:val="24"/>
          <w:szCs w:val="24"/>
        </w:rPr>
        <w:t>采购</w:t>
      </w:r>
      <w:r w:rsidRPr="005D41C3">
        <w:rPr>
          <w:rFonts w:ascii="宋体" w:hAnsi="宋体" w:hint="eastAsia"/>
          <w:color w:val="000000" w:themeColor="text1"/>
          <w:sz w:val="24"/>
          <w:szCs w:val="24"/>
        </w:rPr>
        <w:t>项目</w:t>
      </w:r>
    </w:p>
    <w:p w:rsidR="00850D6B" w:rsidRPr="005D41C3" w:rsidRDefault="007876B4" w:rsidP="00850D6B">
      <w:pPr>
        <w:pStyle w:val="af0"/>
        <w:numPr>
          <w:ilvl w:val="0"/>
          <w:numId w:val="6"/>
        </w:numPr>
        <w:shd w:val="clear" w:color="auto" w:fill="FFFFFF"/>
        <w:spacing w:line="560" w:lineRule="exact"/>
        <w:ind w:firstLineChars="0"/>
        <w:rPr>
          <w:rFonts w:ascii="宋体" w:hAnsi="宋体"/>
          <w:b/>
          <w:color w:val="000000" w:themeColor="text1"/>
          <w:sz w:val="24"/>
          <w:szCs w:val="24"/>
        </w:rPr>
      </w:pPr>
      <w:r w:rsidRPr="005D41C3">
        <w:rPr>
          <w:rFonts w:ascii="宋体" w:hAnsi="宋体"/>
          <w:b/>
          <w:color w:val="000000" w:themeColor="text1"/>
          <w:sz w:val="24"/>
          <w:szCs w:val="24"/>
        </w:rPr>
        <w:t>项目</w:t>
      </w:r>
      <w:r w:rsidRPr="005D41C3">
        <w:rPr>
          <w:rFonts w:ascii="宋体" w:hAnsi="宋体" w:hint="eastAsia"/>
          <w:b/>
          <w:color w:val="000000" w:themeColor="text1"/>
          <w:sz w:val="24"/>
          <w:szCs w:val="24"/>
        </w:rPr>
        <w:t>内容</w:t>
      </w:r>
      <w:r w:rsidRPr="005D41C3">
        <w:rPr>
          <w:rFonts w:ascii="宋体" w:hAnsi="宋体"/>
          <w:b/>
          <w:color w:val="000000" w:themeColor="text1"/>
          <w:sz w:val="24"/>
          <w:szCs w:val="24"/>
        </w:rPr>
        <w:t>：</w:t>
      </w:r>
    </w:p>
    <w:p w:rsidR="00850D6B" w:rsidRPr="005D41C3" w:rsidRDefault="00850D6B" w:rsidP="00850D6B">
      <w:pPr>
        <w:pStyle w:val="af0"/>
        <w:shd w:val="clear" w:color="auto" w:fill="FFFFFF"/>
        <w:spacing w:line="560" w:lineRule="exact"/>
        <w:ind w:left="1140" w:firstLineChars="0" w:firstLine="0"/>
        <w:rPr>
          <w:rFonts w:ascii="宋体" w:hAnsi="宋体"/>
          <w:b/>
          <w:color w:val="000000" w:themeColor="text1"/>
          <w:sz w:val="24"/>
          <w:szCs w:val="24"/>
        </w:rPr>
      </w:pPr>
    </w:p>
    <w:tbl>
      <w:tblPr>
        <w:tblW w:w="0" w:type="auto"/>
        <w:tblInd w:w="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2160"/>
        <w:gridCol w:w="1081"/>
        <w:gridCol w:w="1079"/>
        <w:gridCol w:w="2505"/>
      </w:tblGrid>
      <w:tr w:rsidR="005D41C3" w:rsidRPr="005D41C3" w:rsidTr="00850D6B">
        <w:tc>
          <w:tcPr>
            <w:tcW w:w="1188" w:type="dxa"/>
            <w:vAlign w:val="center"/>
          </w:tcPr>
          <w:p w:rsidR="00850D6B" w:rsidRPr="005D41C3" w:rsidRDefault="00850D6B" w:rsidP="00850D6B">
            <w:pPr>
              <w:tabs>
                <w:tab w:val="left" w:pos="424"/>
                <w:tab w:val="left" w:pos="826"/>
              </w:tabs>
              <w:spacing w:line="360" w:lineRule="auto"/>
              <w:jc w:val="center"/>
              <w:rPr>
                <w:rFonts w:ascii="宋体" w:hAnsi="宋体"/>
                <w:b/>
                <w:color w:val="000000" w:themeColor="text1"/>
                <w:szCs w:val="21"/>
              </w:rPr>
            </w:pPr>
            <w:r w:rsidRPr="005D41C3">
              <w:rPr>
                <w:rFonts w:ascii="宋体" w:hAnsi="宋体" w:hint="eastAsia"/>
                <w:b/>
                <w:color w:val="000000" w:themeColor="text1"/>
                <w:szCs w:val="21"/>
              </w:rPr>
              <w:t>序号</w:t>
            </w:r>
          </w:p>
        </w:tc>
        <w:tc>
          <w:tcPr>
            <w:tcW w:w="2160" w:type="dxa"/>
            <w:vAlign w:val="center"/>
          </w:tcPr>
          <w:p w:rsidR="00850D6B" w:rsidRPr="005D41C3" w:rsidRDefault="00850D6B" w:rsidP="00850D6B">
            <w:pPr>
              <w:tabs>
                <w:tab w:val="left" w:pos="424"/>
                <w:tab w:val="left" w:pos="826"/>
              </w:tabs>
              <w:spacing w:line="360" w:lineRule="auto"/>
              <w:jc w:val="center"/>
              <w:rPr>
                <w:rFonts w:ascii="宋体" w:hAnsi="宋体"/>
                <w:b/>
                <w:color w:val="000000" w:themeColor="text1"/>
                <w:szCs w:val="21"/>
              </w:rPr>
            </w:pPr>
            <w:r w:rsidRPr="005D41C3">
              <w:rPr>
                <w:rFonts w:ascii="宋体" w:hAnsi="宋体" w:hint="eastAsia"/>
                <w:b/>
                <w:color w:val="000000" w:themeColor="text1"/>
                <w:szCs w:val="21"/>
              </w:rPr>
              <w:t>名称</w:t>
            </w:r>
          </w:p>
        </w:tc>
        <w:tc>
          <w:tcPr>
            <w:tcW w:w="1081" w:type="dxa"/>
            <w:vAlign w:val="center"/>
          </w:tcPr>
          <w:p w:rsidR="00850D6B" w:rsidRPr="005D41C3" w:rsidRDefault="00850D6B" w:rsidP="00850D6B">
            <w:pPr>
              <w:tabs>
                <w:tab w:val="left" w:pos="424"/>
                <w:tab w:val="left" w:pos="826"/>
              </w:tabs>
              <w:spacing w:line="360" w:lineRule="auto"/>
              <w:jc w:val="center"/>
              <w:rPr>
                <w:rFonts w:ascii="宋体" w:hAnsi="宋体"/>
                <w:b/>
                <w:color w:val="000000" w:themeColor="text1"/>
                <w:szCs w:val="21"/>
              </w:rPr>
            </w:pPr>
            <w:r w:rsidRPr="005D41C3">
              <w:rPr>
                <w:rFonts w:ascii="宋体" w:hAnsi="宋体" w:hint="eastAsia"/>
                <w:b/>
                <w:color w:val="000000" w:themeColor="text1"/>
                <w:szCs w:val="21"/>
              </w:rPr>
              <w:t>数量</w:t>
            </w:r>
          </w:p>
        </w:tc>
        <w:tc>
          <w:tcPr>
            <w:tcW w:w="1079" w:type="dxa"/>
            <w:vAlign w:val="center"/>
          </w:tcPr>
          <w:p w:rsidR="00850D6B" w:rsidRPr="005D41C3" w:rsidRDefault="00850D6B" w:rsidP="00850D6B">
            <w:pPr>
              <w:tabs>
                <w:tab w:val="left" w:pos="424"/>
                <w:tab w:val="left" w:pos="826"/>
              </w:tabs>
              <w:spacing w:line="360" w:lineRule="auto"/>
              <w:ind w:firstLineChars="100" w:firstLine="211"/>
              <w:rPr>
                <w:rFonts w:ascii="宋体" w:hAnsi="宋体"/>
                <w:b/>
                <w:color w:val="000000" w:themeColor="text1"/>
                <w:szCs w:val="21"/>
              </w:rPr>
            </w:pPr>
            <w:r w:rsidRPr="005D41C3">
              <w:rPr>
                <w:rFonts w:ascii="宋体" w:hAnsi="宋体" w:hint="eastAsia"/>
                <w:b/>
                <w:color w:val="000000" w:themeColor="text1"/>
                <w:szCs w:val="21"/>
              </w:rPr>
              <w:t>单位</w:t>
            </w:r>
          </w:p>
        </w:tc>
        <w:tc>
          <w:tcPr>
            <w:tcW w:w="2505" w:type="dxa"/>
            <w:vAlign w:val="center"/>
          </w:tcPr>
          <w:p w:rsidR="00850D6B" w:rsidRPr="005D41C3" w:rsidRDefault="00850D6B" w:rsidP="00850D6B">
            <w:pPr>
              <w:tabs>
                <w:tab w:val="left" w:pos="424"/>
                <w:tab w:val="left" w:pos="826"/>
              </w:tabs>
              <w:spacing w:line="360" w:lineRule="auto"/>
              <w:jc w:val="center"/>
              <w:rPr>
                <w:rFonts w:ascii="宋体" w:hAnsi="宋体"/>
                <w:b/>
                <w:color w:val="000000" w:themeColor="text1"/>
                <w:szCs w:val="21"/>
              </w:rPr>
            </w:pPr>
            <w:r w:rsidRPr="005D41C3">
              <w:rPr>
                <w:rFonts w:ascii="宋体" w:hAnsi="宋体" w:hint="eastAsia"/>
                <w:b/>
                <w:color w:val="000000" w:themeColor="text1"/>
                <w:szCs w:val="21"/>
              </w:rPr>
              <w:t>是否属于医疗器械</w:t>
            </w:r>
          </w:p>
        </w:tc>
      </w:tr>
      <w:tr w:rsidR="005D41C3" w:rsidRPr="005D41C3" w:rsidTr="00850D6B">
        <w:tc>
          <w:tcPr>
            <w:tcW w:w="1188" w:type="dxa"/>
            <w:vAlign w:val="center"/>
          </w:tcPr>
          <w:p w:rsidR="00850D6B" w:rsidRPr="005D41C3" w:rsidRDefault="00850D6B" w:rsidP="00850D6B">
            <w:pPr>
              <w:tabs>
                <w:tab w:val="left" w:pos="424"/>
                <w:tab w:val="left" w:pos="826"/>
              </w:tabs>
              <w:spacing w:line="360" w:lineRule="auto"/>
              <w:jc w:val="center"/>
              <w:rPr>
                <w:rFonts w:ascii="宋体" w:hAnsi="宋体"/>
                <w:b/>
                <w:color w:val="000000" w:themeColor="text1"/>
                <w:szCs w:val="21"/>
              </w:rPr>
            </w:pPr>
            <w:r w:rsidRPr="005D41C3">
              <w:rPr>
                <w:rFonts w:ascii="宋体" w:hAnsi="宋体" w:hint="eastAsia"/>
                <w:b/>
                <w:color w:val="000000" w:themeColor="text1"/>
                <w:szCs w:val="21"/>
              </w:rPr>
              <w:t>1</w:t>
            </w:r>
          </w:p>
        </w:tc>
        <w:tc>
          <w:tcPr>
            <w:tcW w:w="2160" w:type="dxa"/>
            <w:vAlign w:val="center"/>
          </w:tcPr>
          <w:p w:rsidR="00850D6B" w:rsidRPr="005D41C3" w:rsidRDefault="00850D6B" w:rsidP="00850D6B">
            <w:pPr>
              <w:tabs>
                <w:tab w:val="left" w:pos="424"/>
                <w:tab w:val="left" w:pos="826"/>
              </w:tabs>
              <w:spacing w:line="360" w:lineRule="auto"/>
              <w:jc w:val="center"/>
              <w:rPr>
                <w:rFonts w:ascii="宋体" w:hAnsi="宋体"/>
                <w:b/>
                <w:color w:val="000000" w:themeColor="text1"/>
                <w:szCs w:val="21"/>
              </w:rPr>
            </w:pPr>
            <w:r w:rsidRPr="005D41C3">
              <w:rPr>
                <w:rFonts w:ascii="宋体" w:hAnsi="宋体"/>
                <w:b/>
                <w:color w:val="000000" w:themeColor="text1"/>
                <w:szCs w:val="21"/>
              </w:rPr>
              <w:t>半导体激光治疗机</w:t>
            </w:r>
          </w:p>
        </w:tc>
        <w:tc>
          <w:tcPr>
            <w:tcW w:w="1081" w:type="dxa"/>
            <w:vAlign w:val="center"/>
          </w:tcPr>
          <w:p w:rsidR="00850D6B" w:rsidRPr="005D41C3" w:rsidRDefault="00850D6B" w:rsidP="00850D6B">
            <w:pPr>
              <w:tabs>
                <w:tab w:val="left" w:pos="424"/>
                <w:tab w:val="left" w:pos="826"/>
              </w:tabs>
              <w:spacing w:line="360" w:lineRule="auto"/>
              <w:jc w:val="center"/>
              <w:rPr>
                <w:rFonts w:ascii="宋体" w:hAnsi="宋体"/>
                <w:b/>
                <w:color w:val="000000" w:themeColor="text1"/>
                <w:szCs w:val="21"/>
              </w:rPr>
            </w:pPr>
            <w:r w:rsidRPr="005D41C3">
              <w:rPr>
                <w:rFonts w:ascii="宋体" w:hAnsi="宋体" w:hint="eastAsia"/>
                <w:b/>
                <w:color w:val="000000" w:themeColor="text1"/>
                <w:szCs w:val="21"/>
              </w:rPr>
              <w:t>1</w:t>
            </w:r>
          </w:p>
        </w:tc>
        <w:tc>
          <w:tcPr>
            <w:tcW w:w="1079" w:type="dxa"/>
            <w:vAlign w:val="center"/>
          </w:tcPr>
          <w:p w:rsidR="00850D6B" w:rsidRPr="005D41C3" w:rsidRDefault="00850D6B" w:rsidP="00850D6B">
            <w:pPr>
              <w:tabs>
                <w:tab w:val="left" w:pos="424"/>
                <w:tab w:val="left" w:pos="826"/>
              </w:tabs>
              <w:spacing w:line="360" w:lineRule="auto"/>
              <w:jc w:val="center"/>
              <w:rPr>
                <w:rFonts w:ascii="宋体" w:hAnsi="宋体"/>
                <w:b/>
                <w:color w:val="000000" w:themeColor="text1"/>
                <w:szCs w:val="21"/>
              </w:rPr>
            </w:pPr>
            <w:r w:rsidRPr="005D41C3">
              <w:rPr>
                <w:rFonts w:ascii="宋体" w:hAnsi="宋体" w:hint="eastAsia"/>
                <w:b/>
                <w:color w:val="000000" w:themeColor="text1"/>
                <w:szCs w:val="21"/>
              </w:rPr>
              <w:t>台</w:t>
            </w:r>
          </w:p>
        </w:tc>
        <w:tc>
          <w:tcPr>
            <w:tcW w:w="2505" w:type="dxa"/>
            <w:vAlign w:val="center"/>
          </w:tcPr>
          <w:p w:rsidR="00850D6B" w:rsidRPr="005D41C3" w:rsidRDefault="00850D6B" w:rsidP="00850D6B">
            <w:pPr>
              <w:tabs>
                <w:tab w:val="left" w:pos="424"/>
                <w:tab w:val="left" w:pos="826"/>
              </w:tabs>
              <w:spacing w:line="360" w:lineRule="auto"/>
              <w:jc w:val="center"/>
              <w:rPr>
                <w:rFonts w:ascii="宋体" w:hAnsi="宋体"/>
                <w:b/>
                <w:color w:val="000000" w:themeColor="text1"/>
                <w:szCs w:val="21"/>
              </w:rPr>
            </w:pPr>
            <w:r w:rsidRPr="005D41C3">
              <w:rPr>
                <w:rFonts w:ascii="宋体" w:hAnsi="宋体" w:hint="eastAsia"/>
                <w:b/>
                <w:color w:val="000000" w:themeColor="text1"/>
                <w:szCs w:val="21"/>
              </w:rPr>
              <w:t>是</w:t>
            </w:r>
          </w:p>
        </w:tc>
      </w:tr>
    </w:tbl>
    <w:p w:rsidR="009948C7" w:rsidRPr="005D41C3" w:rsidRDefault="007876B4" w:rsidP="000F057E">
      <w:pPr>
        <w:spacing w:line="560" w:lineRule="exact"/>
        <w:ind w:firstLineChars="147" w:firstLine="353"/>
        <w:rPr>
          <w:rFonts w:ascii="宋体" w:hAnsi="宋体"/>
          <w:color w:val="000000" w:themeColor="text1"/>
          <w:sz w:val="24"/>
          <w:szCs w:val="24"/>
        </w:rPr>
      </w:pPr>
      <w:r w:rsidRPr="005D41C3">
        <w:rPr>
          <w:rFonts w:ascii="宋体" w:hAnsi="宋体"/>
          <w:color w:val="000000" w:themeColor="text1"/>
          <w:sz w:val="24"/>
          <w:szCs w:val="24"/>
        </w:rPr>
        <w:t>具体详见附件“</w:t>
      </w:r>
      <w:r w:rsidRPr="005D41C3">
        <w:rPr>
          <w:rFonts w:ascii="宋体" w:hAnsi="宋体" w:hint="eastAsia"/>
          <w:b/>
          <w:color w:val="000000" w:themeColor="text1"/>
          <w:sz w:val="24"/>
          <w:szCs w:val="24"/>
        </w:rPr>
        <w:t>采购文件-</w:t>
      </w:r>
      <w:r w:rsidRPr="005D41C3">
        <w:rPr>
          <w:rFonts w:ascii="宋体" w:hAnsi="宋体"/>
          <w:b/>
          <w:color w:val="000000" w:themeColor="text1"/>
          <w:sz w:val="24"/>
          <w:szCs w:val="24"/>
        </w:rPr>
        <w:t>用户需求书</w:t>
      </w:r>
      <w:r w:rsidRPr="005D41C3">
        <w:rPr>
          <w:rFonts w:ascii="宋体" w:hAnsi="宋体"/>
          <w:color w:val="000000" w:themeColor="text1"/>
          <w:sz w:val="24"/>
          <w:szCs w:val="24"/>
        </w:rPr>
        <w:t>”相关内容，</w:t>
      </w:r>
      <w:r w:rsidRPr="005D41C3">
        <w:rPr>
          <w:rFonts w:ascii="宋体" w:hAnsi="宋体" w:hint="eastAsia"/>
          <w:color w:val="000000" w:themeColor="text1"/>
          <w:sz w:val="24"/>
          <w:szCs w:val="24"/>
        </w:rPr>
        <w:t>竞价</w:t>
      </w:r>
      <w:r w:rsidRPr="005D41C3">
        <w:rPr>
          <w:rFonts w:ascii="宋体" w:hAnsi="宋体"/>
          <w:color w:val="000000" w:themeColor="text1"/>
          <w:sz w:val="24"/>
          <w:szCs w:val="24"/>
        </w:rPr>
        <w:t>人必须对本项目的全部内容进行响应及报价，本项目不分子包，不可转包。</w:t>
      </w:r>
    </w:p>
    <w:p w:rsidR="009948C7" w:rsidRPr="005D41C3" w:rsidRDefault="007876B4">
      <w:pPr>
        <w:shd w:val="clear" w:color="auto" w:fill="FFFFFF"/>
        <w:spacing w:line="560" w:lineRule="exact"/>
        <w:ind w:firstLine="420"/>
        <w:rPr>
          <w:rFonts w:ascii="宋体" w:hAnsi="宋体" w:cs="Tahoma"/>
          <w:color w:val="000000" w:themeColor="text1"/>
          <w:sz w:val="24"/>
          <w:szCs w:val="24"/>
        </w:rPr>
      </w:pPr>
      <w:r w:rsidRPr="005D41C3">
        <w:rPr>
          <w:rFonts w:ascii="宋体" w:hAnsi="宋体" w:cs="Tahoma"/>
          <w:b/>
          <w:color w:val="000000" w:themeColor="text1"/>
          <w:sz w:val="24"/>
          <w:szCs w:val="24"/>
        </w:rPr>
        <w:t>四、预算金额：</w:t>
      </w:r>
      <w:r w:rsidRPr="005D41C3">
        <w:rPr>
          <w:rFonts w:ascii="宋体" w:hAnsi="宋体"/>
          <w:color w:val="000000" w:themeColor="text1"/>
          <w:sz w:val="24"/>
          <w:szCs w:val="24"/>
        </w:rPr>
        <w:t>¥</w:t>
      </w:r>
      <w:r w:rsidR="00850D6B" w:rsidRPr="005D41C3">
        <w:rPr>
          <w:rFonts w:ascii="宋体" w:hAnsi="宋体" w:hint="eastAsia"/>
          <w:color w:val="000000" w:themeColor="text1"/>
          <w:sz w:val="24"/>
          <w:szCs w:val="24"/>
        </w:rPr>
        <w:t>65000</w:t>
      </w:r>
      <w:r w:rsidRPr="005D41C3">
        <w:rPr>
          <w:rFonts w:ascii="宋体" w:hAnsi="宋体"/>
          <w:color w:val="000000" w:themeColor="text1"/>
          <w:sz w:val="24"/>
          <w:szCs w:val="24"/>
        </w:rPr>
        <w:t>.00元</w:t>
      </w:r>
    </w:p>
    <w:p w:rsidR="009948C7" w:rsidRPr="005D41C3" w:rsidRDefault="007876B4">
      <w:pPr>
        <w:shd w:val="clear" w:color="auto" w:fill="FFFFFF"/>
        <w:spacing w:line="560" w:lineRule="exact"/>
        <w:ind w:firstLine="420"/>
        <w:rPr>
          <w:rFonts w:ascii="宋体" w:hAnsi="宋体" w:cs="Tahoma"/>
          <w:b/>
          <w:color w:val="000000" w:themeColor="text1"/>
          <w:sz w:val="24"/>
          <w:szCs w:val="24"/>
        </w:rPr>
      </w:pPr>
      <w:r w:rsidRPr="005D41C3">
        <w:rPr>
          <w:rFonts w:ascii="宋体" w:hAnsi="宋体" w:cs="Tahoma"/>
          <w:b/>
          <w:color w:val="000000" w:themeColor="text1"/>
          <w:sz w:val="24"/>
          <w:szCs w:val="24"/>
        </w:rPr>
        <w:t>五、资格要求：</w:t>
      </w:r>
    </w:p>
    <w:p w:rsidR="009D2535" w:rsidRPr="005D41C3" w:rsidRDefault="009D2535" w:rsidP="009D2535">
      <w:pPr>
        <w:shd w:val="clear" w:color="auto" w:fill="FFFFFF"/>
        <w:spacing w:line="560" w:lineRule="exact"/>
        <w:ind w:firstLine="420"/>
        <w:rPr>
          <w:rFonts w:ascii="宋体" w:hAnsi="宋体" w:cs="Tahoma"/>
          <w:b/>
          <w:color w:val="000000" w:themeColor="text1"/>
          <w:sz w:val="24"/>
          <w:szCs w:val="24"/>
        </w:rPr>
      </w:pPr>
      <w:r w:rsidRPr="005D41C3">
        <w:rPr>
          <w:rFonts w:ascii="宋体" w:hAnsi="宋体"/>
          <w:color w:val="000000" w:themeColor="text1"/>
          <w:sz w:val="24"/>
          <w:szCs w:val="24"/>
        </w:rPr>
        <w:t>1.</w:t>
      </w:r>
      <w:r w:rsidRPr="005D41C3">
        <w:rPr>
          <w:rFonts w:ascii="宋体" w:hAnsi="宋体" w:hint="eastAsia"/>
          <w:color w:val="000000" w:themeColor="text1"/>
          <w:sz w:val="24"/>
          <w:szCs w:val="24"/>
        </w:rPr>
        <w:t>供货商必须具有独立承担民事责任能力的在中华人民共和国境内注册的企业法人</w:t>
      </w:r>
      <w:r w:rsidRPr="005D41C3">
        <w:rPr>
          <w:rFonts w:ascii="宋体" w:hAnsi="宋体"/>
          <w:color w:val="000000" w:themeColor="text1"/>
          <w:sz w:val="24"/>
          <w:szCs w:val="24"/>
        </w:rPr>
        <w:t>；（提供企业法人营业执照复印件；税务登记证复印件；组织机构代码证复印件；法人对销售人员的授权委托书（原件）或法人委托证明书及法人身份证复印件；销售人员身份证复印件）；</w:t>
      </w:r>
    </w:p>
    <w:p w:rsidR="009D2535" w:rsidRPr="005D41C3" w:rsidRDefault="009D2535" w:rsidP="009D2535">
      <w:pPr>
        <w:shd w:val="clear" w:color="auto" w:fill="FFFFFF"/>
        <w:spacing w:line="560" w:lineRule="exact"/>
        <w:ind w:firstLine="420"/>
        <w:rPr>
          <w:rFonts w:ascii="宋体" w:hAnsi="宋体" w:cs="Tahoma"/>
          <w:b/>
          <w:color w:val="000000" w:themeColor="text1"/>
          <w:sz w:val="24"/>
          <w:szCs w:val="24"/>
        </w:rPr>
      </w:pPr>
      <w:r w:rsidRPr="005D41C3">
        <w:rPr>
          <w:rFonts w:ascii="宋体" w:hAnsi="宋体" w:hint="eastAsia"/>
          <w:color w:val="000000" w:themeColor="text1"/>
          <w:sz w:val="24"/>
          <w:szCs w:val="24"/>
        </w:rPr>
        <w:t>2</w:t>
      </w:r>
      <w:r w:rsidRPr="005D41C3">
        <w:rPr>
          <w:rFonts w:ascii="宋体" w:hAnsi="宋体"/>
          <w:color w:val="000000" w:themeColor="text1"/>
          <w:sz w:val="24"/>
          <w:szCs w:val="24"/>
        </w:rPr>
        <w:t>.</w:t>
      </w:r>
      <w:r w:rsidR="00E536FF" w:rsidRPr="005D41C3">
        <w:rPr>
          <w:rFonts w:hint="eastAsia"/>
          <w:color w:val="000000" w:themeColor="text1"/>
          <w:sz w:val="24"/>
          <w:szCs w:val="24"/>
          <w:shd w:val="clear" w:color="auto" w:fill="FFFFFF"/>
        </w:rPr>
        <w:t>供应商必须具有有效期内的医疗器械经营备案凭证或医疗器械经营许可证或医疗器械生产许可证或食品药品经营许可证（提供证明文件复印件并加盖公章</w:t>
      </w:r>
      <w:r w:rsidR="00E536FF" w:rsidRPr="005D41C3">
        <w:rPr>
          <w:rFonts w:ascii="微软雅黑" w:eastAsia="微软雅黑" w:hAnsi="微软雅黑" w:hint="eastAsia"/>
          <w:color w:val="000000" w:themeColor="text1"/>
          <w:sz w:val="24"/>
          <w:szCs w:val="24"/>
          <w:shd w:val="clear" w:color="auto" w:fill="FFFFFF"/>
        </w:rPr>
        <w:t>) </w:t>
      </w:r>
      <w:r w:rsidR="00E536FF" w:rsidRPr="005D41C3">
        <w:rPr>
          <w:rFonts w:hint="eastAsia"/>
          <w:color w:val="000000" w:themeColor="text1"/>
          <w:sz w:val="24"/>
          <w:szCs w:val="24"/>
          <w:shd w:val="clear" w:color="auto" w:fill="FFFFFF"/>
        </w:rPr>
        <w:t>；</w:t>
      </w:r>
    </w:p>
    <w:p w:rsidR="009D2535" w:rsidRPr="005D41C3" w:rsidRDefault="009D2535" w:rsidP="009D2535">
      <w:pPr>
        <w:shd w:val="clear" w:color="auto" w:fill="FFFFFF"/>
        <w:spacing w:line="560" w:lineRule="exact"/>
        <w:ind w:firstLine="420"/>
        <w:rPr>
          <w:rFonts w:ascii="宋体" w:hAnsi="宋体"/>
          <w:color w:val="000000" w:themeColor="text1"/>
          <w:sz w:val="24"/>
          <w:szCs w:val="24"/>
        </w:rPr>
      </w:pPr>
      <w:r w:rsidRPr="005D41C3">
        <w:rPr>
          <w:rFonts w:ascii="宋体" w:hAnsi="宋体" w:hint="eastAsia"/>
          <w:color w:val="000000" w:themeColor="text1"/>
          <w:sz w:val="24"/>
          <w:szCs w:val="24"/>
        </w:rPr>
        <w:t>3.提供资格声明函，承诺具有履行合同所必需的设备和专业技术能力的证明材料；经营信誉需良好，在3年内没有在经营活动中没有重大违法记录；</w:t>
      </w:r>
      <w:r w:rsidRPr="005D41C3">
        <w:rPr>
          <w:rFonts w:ascii="宋体" w:hAnsi="宋体"/>
          <w:color w:val="000000" w:themeColor="text1"/>
          <w:sz w:val="24"/>
          <w:szCs w:val="24"/>
        </w:rPr>
        <w:t>单位负责人为同一人或者存在直接控股、管理关系的不同供应商，不得参加同一合同项下的采购活动；本项目不接受联合体报名，不允许提交备选方案，不允许转包和分包等；</w:t>
      </w:r>
      <w:r w:rsidRPr="005D41C3">
        <w:rPr>
          <w:rFonts w:ascii="宋体" w:hAnsi="宋体" w:hint="eastAsia"/>
          <w:color w:val="000000" w:themeColor="text1"/>
          <w:sz w:val="24"/>
          <w:szCs w:val="24"/>
        </w:rPr>
        <w:t>（按“报价文件格式-二”提供资格声明函加盖单位公章）；</w:t>
      </w:r>
    </w:p>
    <w:p w:rsidR="009D2535" w:rsidRPr="005D41C3" w:rsidRDefault="009D2535" w:rsidP="009D2535">
      <w:pPr>
        <w:shd w:val="clear" w:color="auto" w:fill="FFFFFF"/>
        <w:snapToGrid w:val="0"/>
        <w:spacing w:line="560" w:lineRule="exact"/>
        <w:ind w:firstLineChars="270" w:firstLine="648"/>
        <w:rPr>
          <w:rFonts w:ascii="宋体" w:hAnsi="宋体"/>
          <w:color w:val="000000" w:themeColor="text1"/>
          <w:sz w:val="24"/>
          <w:szCs w:val="24"/>
        </w:rPr>
      </w:pPr>
      <w:r w:rsidRPr="005D41C3">
        <w:rPr>
          <w:rFonts w:ascii="宋体" w:hAnsi="宋体" w:hint="eastAsia"/>
          <w:color w:val="000000" w:themeColor="text1"/>
          <w:sz w:val="24"/>
          <w:szCs w:val="24"/>
        </w:rPr>
        <w:lastRenderedPageBreak/>
        <w:t xml:space="preserve">4.签订《中山市第二人民医院廉政协议书》一式三份（按“报价文件格式 </w:t>
      </w:r>
      <w:r w:rsidRPr="005D41C3">
        <w:rPr>
          <w:rFonts w:ascii="宋体" w:hAnsi="宋体"/>
          <w:color w:val="000000" w:themeColor="text1"/>
          <w:sz w:val="24"/>
          <w:szCs w:val="24"/>
        </w:rPr>
        <w:t>–</w:t>
      </w:r>
      <w:r w:rsidR="003F7F4E" w:rsidRPr="005D41C3">
        <w:rPr>
          <w:rFonts w:ascii="宋体" w:hAnsi="宋体" w:hint="eastAsia"/>
          <w:color w:val="000000" w:themeColor="text1"/>
          <w:sz w:val="24"/>
          <w:szCs w:val="24"/>
        </w:rPr>
        <w:t>十二</w:t>
      </w:r>
      <w:r w:rsidRPr="005D41C3">
        <w:rPr>
          <w:rFonts w:ascii="宋体" w:hAnsi="宋体" w:hint="eastAsia"/>
          <w:color w:val="000000" w:themeColor="text1"/>
          <w:sz w:val="24"/>
          <w:szCs w:val="24"/>
        </w:rPr>
        <w:t>”提供加盖单位公章）；</w:t>
      </w:r>
    </w:p>
    <w:p w:rsidR="009D2535" w:rsidRPr="005D41C3" w:rsidRDefault="009D2535" w:rsidP="009D2535">
      <w:pPr>
        <w:shd w:val="clear" w:color="auto" w:fill="FFFFFF"/>
        <w:spacing w:line="560" w:lineRule="exact"/>
        <w:ind w:firstLineChars="250" w:firstLine="600"/>
        <w:rPr>
          <w:rFonts w:ascii="宋体" w:hAnsi="宋体"/>
          <w:color w:val="000000" w:themeColor="text1"/>
          <w:sz w:val="24"/>
          <w:szCs w:val="24"/>
        </w:rPr>
      </w:pPr>
      <w:r w:rsidRPr="005D41C3">
        <w:rPr>
          <w:rFonts w:ascii="宋体" w:hAnsi="宋体" w:hint="eastAsia"/>
          <w:color w:val="000000" w:themeColor="text1"/>
          <w:sz w:val="24"/>
          <w:szCs w:val="24"/>
        </w:rPr>
        <w:t>5</w:t>
      </w:r>
      <w:r w:rsidRPr="005D41C3">
        <w:rPr>
          <w:rFonts w:ascii="宋体" w:hAnsi="宋体"/>
          <w:color w:val="000000" w:themeColor="text1"/>
          <w:sz w:val="24"/>
          <w:szCs w:val="24"/>
        </w:rPr>
        <w:t>.</w:t>
      </w:r>
      <w:r w:rsidRPr="005D41C3">
        <w:rPr>
          <w:rFonts w:ascii="宋体" w:hAnsi="宋体" w:hint="eastAsia"/>
          <w:color w:val="000000" w:themeColor="text1"/>
          <w:sz w:val="24"/>
          <w:szCs w:val="24"/>
        </w:rPr>
        <w:t>报</w:t>
      </w:r>
      <w:r w:rsidRPr="005D41C3">
        <w:rPr>
          <w:rFonts w:ascii="宋体" w:hAnsi="宋体"/>
          <w:color w:val="000000" w:themeColor="text1"/>
          <w:sz w:val="24"/>
          <w:szCs w:val="24"/>
        </w:rPr>
        <w:t>价人必须向采购人电话（0760-28143981</w:t>
      </w:r>
      <w:r w:rsidRPr="005D41C3">
        <w:rPr>
          <w:rFonts w:ascii="宋体" w:hAnsi="宋体" w:hint="eastAsia"/>
          <w:color w:val="000000" w:themeColor="text1"/>
          <w:sz w:val="24"/>
          <w:szCs w:val="24"/>
        </w:rPr>
        <w:t>谭先生</w:t>
      </w:r>
      <w:r w:rsidRPr="005D41C3">
        <w:rPr>
          <w:rFonts w:ascii="宋体" w:hAnsi="宋体"/>
          <w:color w:val="000000" w:themeColor="text1"/>
          <w:sz w:val="24"/>
          <w:szCs w:val="24"/>
        </w:rPr>
        <w:t>、于小姐）报名登记备案，未向采购人登记备案的潜在报价人均无资格参加</w:t>
      </w:r>
      <w:r w:rsidRPr="005D41C3">
        <w:rPr>
          <w:rFonts w:ascii="宋体" w:hAnsi="宋体" w:hint="eastAsia"/>
          <w:color w:val="000000" w:themeColor="text1"/>
          <w:sz w:val="24"/>
          <w:szCs w:val="24"/>
        </w:rPr>
        <w:t>洽谈</w:t>
      </w:r>
      <w:r w:rsidRPr="005D41C3">
        <w:rPr>
          <w:rFonts w:ascii="宋体" w:hAnsi="宋体"/>
          <w:color w:val="000000" w:themeColor="text1"/>
          <w:sz w:val="24"/>
          <w:szCs w:val="24"/>
        </w:rPr>
        <w:t>报名。</w:t>
      </w:r>
    </w:p>
    <w:p w:rsidR="009948C7" w:rsidRPr="005D41C3" w:rsidRDefault="007876B4" w:rsidP="000F057E">
      <w:pPr>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六、报名的时间、地点、方式</w:t>
      </w:r>
    </w:p>
    <w:p w:rsidR="009948C7" w:rsidRPr="005D41C3" w:rsidRDefault="007876B4" w:rsidP="000F057E">
      <w:pPr>
        <w:spacing w:line="560" w:lineRule="exact"/>
        <w:ind w:firstLineChars="250" w:firstLine="600"/>
        <w:rPr>
          <w:rFonts w:ascii="宋体" w:hAnsi="宋体"/>
          <w:color w:val="000000" w:themeColor="text1"/>
          <w:sz w:val="24"/>
          <w:szCs w:val="24"/>
        </w:rPr>
      </w:pPr>
      <w:r w:rsidRPr="005D41C3">
        <w:rPr>
          <w:rFonts w:ascii="宋体" w:hAnsi="宋体" w:hint="eastAsia"/>
          <w:color w:val="000000" w:themeColor="text1"/>
          <w:sz w:val="24"/>
          <w:szCs w:val="24"/>
        </w:rPr>
        <w:t>1.2022年</w:t>
      </w:r>
      <w:r w:rsidR="005D59C9" w:rsidRPr="005D41C3">
        <w:rPr>
          <w:rFonts w:ascii="宋体" w:hAnsi="宋体" w:hint="eastAsia"/>
          <w:color w:val="000000" w:themeColor="text1"/>
          <w:sz w:val="24"/>
          <w:szCs w:val="24"/>
        </w:rPr>
        <w:t>11</w:t>
      </w:r>
      <w:r w:rsidRPr="005D41C3">
        <w:rPr>
          <w:rFonts w:ascii="宋体" w:hAnsi="宋体" w:hint="eastAsia"/>
          <w:color w:val="000000" w:themeColor="text1"/>
          <w:sz w:val="24"/>
          <w:szCs w:val="24"/>
        </w:rPr>
        <w:t>月</w:t>
      </w:r>
      <w:r w:rsidR="003F7F4E" w:rsidRPr="005D41C3">
        <w:rPr>
          <w:rFonts w:ascii="宋体" w:hAnsi="宋体" w:hint="eastAsia"/>
          <w:color w:val="000000" w:themeColor="text1"/>
          <w:sz w:val="24"/>
          <w:szCs w:val="24"/>
        </w:rPr>
        <w:t>10</w:t>
      </w:r>
      <w:r w:rsidRPr="005D41C3">
        <w:rPr>
          <w:rFonts w:ascii="宋体" w:hAnsi="宋体" w:hint="eastAsia"/>
          <w:color w:val="000000" w:themeColor="text1"/>
          <w:sz w:val="24"/>
          <w:szCs w:val="24"/>
        </w:rPr>
        <w:t>日至</w:t>
      </w:r>
      <w:r w:rsidR="005D59C9" w:rsidRPr="005D41C3">
        <w:rPr>
          <w:rFonts w:ascii="宋体" w:hAnsi="宋体" w:hint="eastAsia"/>
          <w:color w:val="000000" w:themeColor="text1"/>
          <w:sz w:val="24"/>
          <w:szCs w:val="24"/>
        </w:rPr>
        <w:t>11</w:t>
      </w:r>
      <w:r w:rsidRPr="005D41C3">
        <w:rPr>
          <w:rFonts w:ascii="宋体" w:hAnsi="宋体" w:hint="eastAsia"/>
          <w:color w:val="000000" w:themeColor="text1"/>
          <w:sz w:val="24"/>
          <w:szCs w:val="24"/>
        </w:rPr>
        <w:t>月</w:t>
      </w:r>
      <w:r w:rsidR="003F7F4E" w:rsidRPr="005D41C3">
        <w:rPr>
          <w:rFonts w:ascii="宋体" w:hAnsi="宋体" w:hint="eastAsia"/>
          <w:color w:val="000000" w:themeColor="text1"/>
          <w:sz w:val="24"/>
          <w:szCs w:val="24"/>
        </w:rPr>
        <w:t>16</w:t>
      </w:r>
      <w:r w:rsidRPr="005D41C3">
        <w:rPr>
          <w:rFonts w:ascii="宋体" w:hAnsi="宋体" w:hint="eastAsia"/>
          <w:color w:val="000000" w:themeColor="text1"/>
          <w:sz w:val="24"/>
          <w:szCs w:val="24"/>
        </w:rPr>
        <w:t>日8:30-17:00（工作时间）内，提交“五、资格要求1-</w:t>
      </w:r>
      <w:r w:rsidR="009D2535" w:rsidRPr="005D41C3">
        <w:rPr>
          <w:rFonts w:ascii="宋体" w:hAnsi="宋体" w:hint="eastAsia"/>
          <w:color w:val="000000" w:themeColor="text1"/>
          <w:sz w:val="24"/>
          <w:szCs w:val="24"/>
        </w:rPr>
        <w:t>4</w:t>
      </w:r>
      <w:r w:rsidRPr="005D41C3">
        <w:rPr>
          <w:rFonts w:ascii="宋体" w:hAnsi="宋体" w:hint="eastAsia"/>
          <w:color w:val="000000" w:themeColor="text1"/>
          <w:sz w:val="24"/>
          <w:szCs w:val="24"/>
        </w:rPr>
        <w:t>”中所述材料至中山市第二人民医院采购办公室报名；（复印件均需加盖竞价人公司红色印章）。</w:t>
      </w:r>
    </w:p>
    <w:p w:rsidR="009948C7" w:rsidRPr="005D41C3" w:rsidRDefault="007876B4" w:rsidP="000F057E">
      <w:pPr>
        <w:spacing w:line="560" w:lineRule="exact"/>
        <w:ind w:firstLineChars="250" w:firstLine="600"/>
        <w:rPr>
          <w:rFonts w:ascii="宋体" w:hAnsi="宋体"/>
          <w:color w:val="000000" w:themeColor="text1"/>
          <w:sz w:val="24"/>
          <w:szCs w:val="24"/>
        </w:rPr>
      </w:pPr>
      <w:r w:rsidRPr="005D41C3">
        <w:rPr>
          <w:rFonts w:ascii="宋体" w:hAnsi="宋体" w:hint="eastAsia"/>
          <w:color w:val="000000" w:themeColor="text1"/>
          <w:sz w:val="24"/>
          <w:szCs w:val="24"/>
        </w:rPr>
        <w:t>2.经审核通过后，采购办公室将电话通知供应商参与磋商。</w:t>
      </w:r>
    </w:p>
    <w:p w:rsidR="009948C7" w:rsidRPr="005D41C3" w:rsidRDefault="007876B4" w:rsidP="000F057E">
      <w:pPr>
        <w:spacing w:line="560" w:lineRule="exact"/>
        <w:ind w:firstLineChars="250" w:firstLine="600"/>
        <w:rPr>
          <w:rFonts w:ascii="宋体" w:hAnsi="宋体"/>
          <w:color w:val="000000" w:themeColor="text1"/>
          <w:sz w:val="24"/>
          <w:szCs w:val="24"/>
        </w:rPr>
      </w:pPr>
      <w:r w:rsidRPr="005D41C3">
        <w:rPr>
          <w:rFonts w:ascii="宋体" w:hAnsi="宋体" w:hint="eastAsia"/>
          <w:color w:val="000000" w:themeColor="text1"/>
          <w:sz w:val="24"/>
          <w:szCs w:val="24"/>
        </w:rPr>
        <w:t>3.递交竞价文件获取方式：报名获取。</w:t>
      </w:r>
    </w:p>
    <w:p w:rsidR="009948C7" w:rsidRPr="005D41C3" w:rsidRDefault="007876B4" w:rsidP="000F057E">
      <w:pPr>
        <w:spacing w:line="560" w:lineRule="exact"/>
        <w:ind w:firstLineChars="250" w:firstLine="600"/>
        <w:rPr>
          <w:rFonts w:ascii="宋体" w:hAnsi="宋体"/>
          <w:color w:val="000000" w:themeColor="text1"/>
          <w:sz w:val="24"/>
          <w:szCs w:val="24"/>
        </w:rPr>
      </w:pPr>
      <w:r w:rsidRPr="005D41C3">
        <w:rPr>
          <w:rFonts w:ascii="宋体" w:hAnsi="宋体" w:hint="eastAsia"/>
          <w:color w:val="000000" w:themeColor="text1"/>
          <w:sz w:val="24"/>
          <w:szCs w:val="24"/>
        </w:rPr>
        <w:t>4.递交竞价文件时间：时间待定，以电话通知为准。</w:t>
      </w:r>
    </w:p>
    <w:p w:rsidR="009948C7" w:rsidRPr="005D41C3" w:rsidRDefault="007876B4" w:rsidP="000F057E">
      <w:pPr>
        <w:spacing w:line="560" w:lineRule="exact"/>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5.递交竞价文件地点：中山市第二人民医院医技综合楼611采购办公室（竞价文件共</w:t>
      </w:r>
      <w:r w:rsidR="009D2535" w:rsidRPr="005D41C3">
        <w:rPr>
          <w:rFonts w:ascii="宋体" w:hAnsi="宋体" w:hint="eastAsia"/>
          <w:color w:val="000000" w:themeColor="text1"/>
          <w:sz w:val="24"/>
          <w:szCs w:val="24"/>
        </w:rPr>
        <w:t>5</w:t>
      </w:r>
      <w:r w:rsidRPr="005D41C3">
        <w:rPr>
          <w:rFonts w:ascii="宋体" w:hAnsi="宋体" w:hint="eastAsia"/>
          <w:color w:val="000000" w:themeColor="text1"/>
          <w:sz w:val="24"/>
          <w:szCs w:val="24"/>
        </w:rPr>
        <w:t>份，1正</w:t>
      </w:r>
      <w:r w:rsidR="009D2535" w:rsidRPr="005D41C3">
        <w:rPr>
          <w:rFonts w:ascii="宋体" w:hAnsi="宋体" w:hint="eastAsia"/>
          <w:color w:val="000000" w:themeColor="text1"/>
          <w:sz w:val="24"/>
          <w:szCs w:val="24"/>
        </w:rPr>
        <w:t>4</w:t>
      </w:r>
      <w:r w:rsidRPr="005D41C3">
        <w:rPr>
          <w:rFonts w:ascii="宋体" w:hAnsi="宋体" w:hint="eastAsia"/>
          <w:color w:val="000000" w:themeColor="text1"/>
          <w:sz w:val="24"/>
          <w:szCs w:val="24"/>
        </w:rPr>
        <w:t>副）</w:t>
      </w:r>
    </w:p>
    <w:p w:rsidR="009948C7" w:rsidRPr="005D41C3" w:rsidRDefault="007876B4" w:rsidP="000A1610">
      <w:pPr>
        <w:spacing w:line="560" w:lineRule="exact"/>
        <w:ind w:firstLineChars="200" w:firstLine="422"/>
        <w:rPr>
          <w:rFonts w:ascii="宋体" w:hAnsi="宋体"/>
          <w:color w:val="000000" w:themeColor="text1"/>
          <w:szCs w:val="21"/>
        </w:rPr>
      </w:pPr>
      <w:r w:rsidRPr="005D41C3">
        <w:rPr>
          <w:rFonts w:ascii="宋体" w:hAnsi="宋体" w:cs="Tahoma" w:hint="eastAsia"/>
          <w:b/>
          <w:color w:val="000000" w:themeColor="text1"/>
          <w:szCs w:val="21"/>
        </w:rPr>
        <w:t>七、</w:t>
      </w:r>
      <w:r w:rsidRPr="005D41C3">
        <w:rPr>
          <w:rFonts w:ascii="宋体" w:hAnsi="宋体" w:cs="Tahoma" w:hint="eastAsia"/>
          <w:b/>
          <w:color w:val="000000" w:themeColor="text1"/>
          <w:sz w:val="24"/>
          <w:szCs w:val="24"/>
        </w:rPr>
        <w:t>洽谈时间：</w:t>
      </w:r>
      <w:r w:rsidRPr="005D41C3">
        <w:rPr>
          <w:rFonts w:ascii="宋体" w:hAnsi="宋体" w:hint="eastAsia"/>
          <w:color w:val="000000" w:themeColor="text1"/>
          <w:sz w:val="24"/>
          <w:szCs w:val="24"/>
        </w:rPr>
        <w:t>时间待定，以电话通知为准；为做好常态化疫情防控工作，本次采购工作采用线上方式谈判。</w:t>
      </w:r>
    </w:p>
    <w:p w:rsidR="009948C7" w:rsidRPr="005D41C3" w:rsidRDefault="002B051C" w:rsidP="000F057E">
      <w:pPr>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八</w:t>
      </w:r>
      <w:r w:rsidR="007876B4" w:rsidRPr="005D41C3">
        <w:rPr>
          <w:rFonts w:ascii="宋体" w:hAnsi="宋体" w:cs="Tahoma" w:hint="eastAsia"/>
          <w:b/>
          <w:color w:val="000000" w:themeColor="text1"/>
          <w:sz w:val="24"/>
          <w:szCs w:val="24"/>
        </w:rPr>
        <w:t>、采购人的名称、地址和联系方式：</w:t>
      </w:r>
    </w:p>
    <w:p w:rsidR="009948C7" w:rsidRPr="005D41C3" w:rsidRDefault="007876B4" w:rsidP="000F057E">
      <w:pPr>
        <w:spacing w:line="560" w:lineRule="exact"/>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采购人名称：中山市第二人民医院</w:t>
      </w:r>
    </w:p>
    <w:p w:rsidR="009948C7" w:rsidRPr="005D41C3" w:rsidRDefault="007876B4" w:rsidP="000F057E">
      <w:pPr>
        <w:spacing w:line="560" w:lineRule="exact"/>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采购人地址：中山市港口镇木河迳东路28号</w:t>
      </w:r>
    </w:p>
    <w:p w:rsidR="009948C7" w:rsidRPr="005D41C3" w:rsidRDefault="007876B4" w:rsidP="000F057E">
      <w:pPr>
        <w:spacing w:line="560" w:lineRule="exact"/>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联系人：于小姐、谭先生</w:t>
      </w:r>
    </w:p>
    <w:p w:rsidR="009948C7" w:rsidRPr="005D41C3" w:rsidRDefault="007876B4" w:rsidP="000F057E">
      <w:pPr>
        <w:spacing w:line="560" w:lineRule="exact"/>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电  话： 0760-28143981</w:t>
      </w:r>
    </w:p>
    <w:p w:rsidR="009948C7" w:rsidRPr="005D41C3" w:rsidRDefault="007876B4" w:rsidP="000F057E">
      <w:pPr>
        <w:spacing w:line="560" w:lineRule="exact"/>
        <w:ind w:firstLineChars="200" w:firstLine="482"/>
        <w:rPr>
          <w:rFonts w:ascii="宋体" w:hAnsi="宋体"/>
          <w:color w:val="000000" w:themeColor="text1"/>
          <w:sz w:val="24"/>
          <w:szCs w:val="24"/>
        </w:rPr>
      </w:pPr>
      <w:r w:rsidRPr="005D41C3">
        <w:rPr>
          <w:rFonts w:ascii="宋体" w:hAnsi="宋体" w:cs="Tahoma" w:hint="eastAsia"/>
          <w:b/>
          <w:color w:val="000000" w:themeColor="text1"/>
          <w:sz w:val="24"/>
          <w:szCs w:val="24"/>
        </w:rPr>
        <w:t>十、采购公告发布网址：</w:t>
      </w:r>
      <w:r w:rsidRPr="005D41C3">
        <w:rPr>
          <w:rFonts w:ascii="宋体" w:hAnsi="宋体" w:hint="eastAsia"/>
          <w:color w:val="000000" w:themeColor="text1"/>
          <w:sz w:val="24"/>
          <w:szCs w:val="24"/>
        </w:rPr>
        <w:t>采购单位将竞争性蹉商采购公告在中山市第二人民医院网站（http://www.zssph.com）相关媒体发布，公告信息公布之日即视为有效送达。</w:t>
      </w:r>
    </w:p>
    <w:p w:rsidR="009948C7" w:rsidRPr="005D41C3" w:rsidRDefault="007876B4">
      <w:pPr>
        <w:spacing w:line="560" w:lineRule="exact"/>
        <w:rPr>
          <w:rFonts w:ascii="仿宋_GB2312" w:eastAsia="仿宋_GB2312"/>
          <w:color w:val="000000" w:themeColor="text1"/>
          <w:sz w:val="32"/>
          <w:szCs w:val="32"/>
        </w:rPr>
      </w:pPr>
      <w:r w:rsidRPr="005D41C3">
        <w:rPr>
          <w:rFonts w:ascii="仿宋_GB2312" w:eastAsia="仿宋_GB2312" w:hint="eastAsia"/>
          <w:color w:val="000000" w:themeColor="text1"/>
          <w:sz w:val="32"/>
          <w:szCs w:val="32"/>
        </w:rPr>
        <w:t> </w:t>
      </w:r>
    </w:p>
    <w:p w:rsidR="009948C7" w:rsidRPr="005D41C3" w:rsidRDefault="009948C7">
      <w:pPr>
        <w:spacing w:line="480" w:lineRule="exact"/>
        <w:rPr>
          <w:rFonts w:ascii="宋体" w:hAnsi="宋体"/>
          <w:color w:val="000000" w:themeColor="text1"/>
          <w:sz w:val="24"/>
          <w:szCs w:val="24"/>
        </w:rPr>
      </w:pPr>
    </w:p>
    <w:p w:rsidR="009948C7" w:rsidRPr="005D41C3" w:rsidRDefault="009948C7">
      <w:pPr>
        <w:tabs>
          <w:tab w:val="left" w:pos="0"/>
        </w:tabs>
        <w:adjustRightInd w:val="0"/>
        <w:snapToGrid w:val="0"/>
        <w:spacing w:line="480" w:lineRule="exact"/>
        <w:ind w:firstLineChars="1933" w:firstLine="4639"/>
        <w:jc w:val="center"/>
        <w:rPr>
          <w:rFonts w:ascii="宋体" w:hAnsi="宋体"/>
          <w:color w:val="000000" w:themeColor="text1"/>
          <w:sz w:val="24"/>
          <w:szCs w:val="24"/>
        </w:rPr>
      </w:pPr>
    </w:p>
    <w:p w:rsidR="009948C7" w:rsidRPr="005D41C3" w:rsidRDefault="009948C7">
      <w:pPr>
        <w:spacing w:line="360" w:lineRule="auto"/>
        <w:ind w:firstLineChars="200" w:firstLine="482"/>
        <w:jc w:val="center"/>
        <w:rPr>
          <w:rFonts w:ascii="宋体" w:hAnsi="宋体"/>
          <w:b/>
          <w:color w:val="000000" w:themeColor="text1"/>
          <w:sz w:val="24"/>
          <w:szCs w:val="24"/>
        </w:rPr>
      </w:pPr>
    </w:p>
    <w:p w:rsidR="009948C7" w:rsidRPr="005D41C3" w:rsidRDefault="009948C7">
      <w:pPr>
        <w:spacing w:line="360" w:lineRule="auto"/>
        <w:rPr>
          <w:rFonts w:ascii="宋体" w:hAnsi="宋体"/>
          <w:b/>
          <w:color w:val="000000" w:themeColor="text1"/>
          <w:sz w:val="24"/>
          <w:szCs w:val="24"/>
        </w:rPr>
      </w:pPr>
    </w:p>
    <w:p w:rsidR="009948C7" w:rsidRPr="005D41C3" w:rsidRDefault="009948C7">
      <w:pPr>
        <w:spacing w:line="360" w:lineRule="auto"/>
        <w:rPr>
          <w:rFonts w:ascii="宋体" w:hAnsi="宋体"/>
          <w:b/>
          <w:color w:val="000000" w:themeColor="text1"/>
          <w:sz w:val="24"/>
          <w:szCs w:val="24"/>
        </w:rPr>
      </w:pPr>
    </w:p>
    <w:p w:rsidR="009948C7" w:rsidRPr="005D41C3" w:rsidRDefault="009948C7">
      <w:pPr>
        <w:spacing w:line="360" w:lineRule="auto"/>
        <w:rPr>
          <w:rFonts w:ascii="宋体" w:hAnsi="宋体"/>
          <w:b/>
          <w:color w:val="000000" w:themeColor="text1"/>
          <w:sz w:val="24"/>
          <w:szCs w:val="24"/>
        </w:rPr>
      </w:pPr>
    </w:p>
    <w:p w:rsidR="009948C7" w:rsidRPr="005D41C3" w:rsidRDefault="009948C7">
      <w:pPr>
        <w:spacing w:line="360" w:lineRule="auto"/>
        <w:rPr>
          <w:rFonts w:ascii="宋体" w:hAnsi="宋体"/>
          <w:b/>
          <w:color w:val="000000" w:themeColor="text1"/>
          <w:sz w:val="24"/>
          <w:szCs w:val="24"/>
        </w:rPr>
      </w:pPr>
    </w:p>
    <w:p w:rsidR="009948C7" w:rsidRPr="005D41C3" w:rsidRDefault="009948C7">
      <w:pPr>
        <w:spacing w:line="360" w:lineRule="auto"/>
        <w:rPr>
          <w:rFonts w:ascii="宋体" w:hAnsi="宋体"/>
          <w:b/>
          <w:color w:val="000000" w:themeColor="text1"/>
          <w:sz w:val="24"/>
          <w:szCs w:val="24"/>
        </w:rPr>
      </w:pPr>
    </w:p>
    <w:p w:rsidR="009948C7" w:rsidRPr="005D41C3" w:rsidRDefault="009948C7">
      <w:pPr>
        <w:spacing w:line="360" w:lineRule="auto"/>
        <w:rPr>
          <w:rFonts w:ascii="宋体" w:hAnsi="宋体"/>
          <w:b/>
          <w:color w:val="000000" w:themeColor="text1"/>
          <w:sz w:val="24"/>
          <w:szCs w:val="24"/>
        </w:rPr>
      </w:pPr>
    </w:p>
    <w:p w:rsidR="009948C7" w:rsidRPr="005D41C3" w:rsidRDefault="009948C7">
      <w:pPr>
        <w:spacing w:line="360" w:lineRule="auto"/>
        <w:rPr>
          <w:rFonts w:ascii="宋体" w:hAnsi="宋体"/>
          <w:b/>
          <w:color w:val="000000" w:themeColor="text1"/>
          <w:sz w:val="24"/>
          <w:szCs w:val="24"/>
        </w:rPr>
      </w:pPr>
    </w:p>
    <w:p w:rsidR="00453FAA" w:rsidRPr="005D41C3" w:rsidRDefault="00453FAA">
      <w:pPr>
        <w:pStyle w:val="11"/>
        <w:rPr>
          <w:rFonts w:ascii="Times New Roman" w:eastAsia="方正小标宋简体"/>
          <w:b w:val="0"/>
          <w:color w:val="000000" w:themeColor="text1"/>
          <w:sz w:val="52"/>
          <w:szCs w:val="52"/>
        </w:rPr>
      </w:pPr>
      <w:bookmarkStart w:id="3" w:name="_Toc105517759"/>
    </w:p>
    <w:p w:rsidR="009948C7" w:rsidRPr="005D41C3" w:rsidRDefault="007876B4">
      <w:pPr>
        <w:pStyle w:val="11"/>
        <w:rPr>
          <w:rFonts w:ascii="Times New Roman" w:eastAsia="方正小标宋简体"/>
          <w:b w:val="0"/>
          <w:color w:val="000000" w:themeColor="text1"/>
          <w:sz w:val="52"/>
          <w:szCs w:val="52"/>
        </w:rPr>
      </w:pPr>
      <w:bookmarkStart w:id="4" w:name="_Toc118887295"/>
      <w:r w:rsidRPr="005D41C3">
        <w:rPr>
          <w:rFonts w:ascii="Times New Roman" w:eastAsia="方正小标宋简体"/>
          <w:b w:val="0"/>
          <w:color w:val="000000" w:themeColor="text1"/>
          <w:sz w:val="52"/>
          <w:szCs w:val="52"/>
        </w:rPr>
        <w:t>第二部分用户需求书</w:t>
      </w:r>
      <w:bookmarkEnd w:id="3"/>
      <w:bookmarkEnd w:id="4"/>
    </w:p>
    <w:p w:rsidR="009948C7" w:rsidRPr="005D41C3" w:rsidRDefault="009948C7">
      <w:pPr>
        <w:pStyle w:val="11"/>
        <w:rPr>
          <w:rFonts w:ascii="Times New Roman" w:eastAsia="宋体"/>
          <w:color w:val="000000" w:themeColor="text1"/>
          <w:sz w:val="30"/>
          <w:szCs w:val="30"/>
        </w:rPr>
      </w:pPr>
      <w:bookmarkStart w:id="5" w:name="_Toc176618643"/>
      <w:bookmarkStart w:id="6" w:name="_Toc164247489"/>
      <w:bookmarkStart w:id="7" w:name="_Toc176622433"/>
      <w:bookmarkStart w:id="8" w:name="_Toc176848090"/>
      <w:bookmarkStart w:id="9" w:name="_Toc177994794"/>
      <w:bookmarkStart w:id="10" w:name="_Toc178003261"/>
      <w:bookmarkStart w:id="11" w:name="_Toc479861012"/>
      <w:bookmarkStart w:id="12" w:name="_Toc178002592"/>
      <w:bookmarkStart w:id="13" w:name="_Toc181702333"/>
      <w:bookmarkStart w:id="14" w:name="_Toc432434128"/>
      <w:bookmarkStart w:id="15" w:name="_Toc208201960"/>
      <w:bookmarkStart w:id="16" w:name="_Toc12352422"/>
      <w:bookmarkStart w:id="17" w:name="_Toc429298701"/>
      <w:bookmarkStart w:id="18" w:name="_Toc182161566"/>
      <w:bookmarkStart w:id="19" w:name="_Toc456774520"/>
      <w:bookmarkStart w:id="20" w:name="_Toc188264621"/>
      <w:bookmarkStart w:id="21" w:name="_Toc182191307"/>
      <w:bookmarkStart w:id="22" w:name="_Toc429298726"/>
      <w:bookmarkStart w:id="23" w:name="_Toc474224563"/>
      <w:bookmarkStart w:id="24" w:name="_Toc456774499"/>
      <w:bookmarkStart w:id="25" w:name="_Toc337570317"/>
      <w:bookmarkStart w:id="26" w:name="_Toc485397219"/>
      <w:bookmarkStart w:id="27" w:name="_Toc453500479"/>
      <w:bookmarkStart w:id="28" w:name="_Toc290042737"/>
      <w:bookmarkStart w:id="29" w:name="_Toc250792890"/>
      <w:bookmarkStart w:id="30" w:name="_Toc178743906"/>
      <w:bookmarkStart w:id="31" w:name="_Toc194993424"/>
      <w:bookmarkStart w:id="32" w:name="_Toc189281593"/>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p w:rsidR="009948C7" w:rsidRPr="005D41C3" w:rsidRDefault="009948C7">
      <w:pPr>
        <w:pStyle w:val="11"/>
        <w:rPr>
          <w:rFonts w:ascii="Times New Roman" w:eastAsia="宋体"/>
          <w:color w:val="000000" w:themeColor="text1"/>
          <w:sz w:val="30"/>
          <w:szCs w:val="30"/>
        </w:rPr>
      </w:pP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rsidR="000A1610" w:rsidRPr="005D41C3" w:rsidRDefault="000A1610">
      <w:pPr>
        <w:pStyle w:val="a4"/>
        <w:spacing w:line="400" w:lineRule="exact"/>
        <w:jc w:val="center"/>
        <w:rPr>
          <w:rFonts w:ascii="宋体" w:hAnsi="宋体"/>
          <w:b/>
          <w:bCs/>
          <w:color w:val="000000" w:themeColor="text1"/>
        </w:rPr>
      </w:pPr>
    </w:p>
    <w:p w:rsidR="000A1610" w:rsidRPr="005D41C3" w:rsidRDefault="000A1610">
      <w:pPr>
        <w:pStyle w:val="a4"/>
        <w:spacing w:line="400" w:lineRule="exact"/>
        <w:jc w:val="center"/>
        <w:rPr>
          <w:rFonts w:ascii="宋体" w:hAnsi="宋体"/>
          <w:b/>
          <w:bCs/>
          <w:color w:val="000000" w:themeColor="text1"/>
        </w:rPr>
      </w:pPr>
    </w:p>
    <w:p w:rsidR="009948C7" w:rsidRPr="005D41C3" w:rsidRDefault="007876B4">
      <w:pPr>
        <w:pStyle w:val="a4"/>
        <w:spacing w:line="400" w:lineRule="exact"/>
        <w:jc w:val="center"/>
        <w:rPr>
          <w:rFonts w:ascii="宋体" w:hAnsi="宋体"/>
          <w:b/>
          <w:bCs/>
          <w:color w:val="000000" w:themeColor="text1"/>
          <w:szCs w:val="28"/>
        </w:rPr>
      </w:pPr>
      <w:r w:rsidRPr="005D41C3">
        <w:rPr>
          <w:rFonts w:ascii="宋体" w:hAnsi="宋体" w:hint="eastAsia"/>
          <w:b/>
          <w:bCs/>
          <w:color w:val="000000" w:themeColor="text1"/>
          <w:szCs w:val="28"/>
        </w:rPr>
        <w:lastRenderedPageBreak/>
        <w:t>第三章 用户需求书</w:t>
      </w:r>
    </w:p>
    <w:p w:rsidR="00453FAA" w:rsidRPr="005D41C3" w:rsidRDefault="00453FAA" w:rsidP="00453FAA">
      <w:pPr>
        <w:tabs>
          <w:tab w:val="num" w:pos="360"/>
          <w:tab w:val="left" w:pos="928"/>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一、总  则</w:t>
      </w:r>
    </w:p>
    <w:p w:rsidR="00453FAA" w:rsidRPr="005D41C3" w:rsidRDefault="00453FAA" w:rsidP="00453FAA">
      <w:pPr>
        <w:tabs>
          <w:tab w:val="num" w:pos="2372"/>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 xml:space="preserve">1.采购设备： </w:t>
      </w:r>
    </w:p>
    <w:tbl>
      <w:tblPr>
        <w:tblW w:w="0" w:type="auto"/>
        <w:tblInd w:w="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2160"/>
        <w:gridCol w:w="1081"/>
        <w:gridCol w:w="1079"/>
        <w:gridCol w:w="2505"/>
      </w:tblGrid>
      <w:tr w:rsidR="005D41C3" w:rsidRPr="005D41C3" w:rsidTr="00453FAA">
        <w:tc>
          <w:tcPr>
            <w:tcW w:w="1188" w:type="dxa"/>
            <w:vAlign w:val="center"/>
          </w:tcPr>
          <w:p w:rsidR="00453FAA" w:rsidRPr="005D41C3" w:rsidRDefault="00453FAA" w:rsidP="009D2535">
            <w:pPr>
              <w:tabs>
                <w:tab w:val="left" w:pos="424"/>
                <w:tab w:val="left" w:pos="826"/>
              </w:tabs>
              <w:spacing w:line="360" w:lineRule="auto"/>
              <w:jc w:val="center"/>
              <w:rPr>
                <w:rFonts w:ascii="宋体" w:hAnsi="宋体"/>
                <w:b/>
                <w:color w:val="000000" w:themeColor="text1"/>
                <w:sz w:val="24"/>
                <w:szCs w:val="24"/>
              </w:rPr>
            </w:pPr>
            <w:r w:rsidRPr="005D41C3">
              <w:rPr>
                <w:rFonts w:ascii="宋体" w:hAnsi="宋体" w:hint="eastAsia"/>
                <w:b/>
                <w:color w:val="000000" w:themeColor="text1"/>
                <w:sz w:val="24"/>
                <w:szCs w:val="24"/>
              </w:rPr>
              <w:t>序号</w:t>
            </w:r>
          </w:p>
        </w:tc>
        <w:tc>
          <w:tcPr>
            <w:tcW w:w="2160" w:type="dxa"/>
            <w:vAlign w:val="center"/>
          </w:tcPr>
          <w:p w:rsidR="00453FAA" w:rsidRPr="005D41C3" w:rsidRDefault="00453FAA" w:rsidP="009D2535">
            <w:pPr>
              <w:tabs>
                <w:tab w:val="left" w:pos="424"/>
                <w:tab w:val="left" w:pos="826"/>
              </w:tabs>
              <w:spacing w:line="360" w:lineRule="auto"/>
              <w:jc w:val="center"/>
              <w:rPr>
                <w:rFonts w:ascii="宋体" w:hAnsi="宋体"/>
                <w:b/>
                <w:color w:val="000000" w:themeColor="text1"/>
                <w:sz w:val="24"/>
                <w:szCs w:val="24"/>
              </w:rPr>
            </w:pPr>
            <w:r w:rsidRPr="005D41C3">
              <w:rPr>
                <w:rFonts w:ascii="宋体" w:hAnsi="宋体" w:hint="eastAsia"/>
                <w:b/>
                <w:color w:val="000000" w:themeColor="text1"/>
                <w:sz w:val="24"/>
                <w:szCs w:val="24"/>
              </w:rPr>
              <w:t>名称</w:t>
            </w:r>
          </w:p>
        </w:tc>
        <w:tc>
          <w:tcPr>
            <w:tcW w:w="1081" w:type="dxa"/>
            <w:vAlign w:val="center"/>
          </w:tcPr>
          <w:p w:rsidR="00453FAA" w:rsidRPr="005D41C3" w:rsidRDefault="00453FAA" w:rsidP="009D2535">
            <w:pPr>
              <w:tabs>
                <w:tab w:val="left" w:pos="424"/>
                <w:tab w:val="left" w:pos="826"/>
              </w:tabs>
              <w:spacing w:line="360" w:lineRule="auto"/>
              <w:jc w:val="center"/>
              <w:rPr>
                <w:rFonts w:ascii="宋体" w:hAnsi="宋体"/>
                <w:b/>
                <w:color w:val="000000" w:themeColor="text1"/>
                <w:sz w:val="24"/>
                <w:szCs w:val="24"/>
              </w:rPr>
            </w:pPr>
            <w:r w:rsidRPr="005D41C3">
              <w:rPr>
                <w:rFonts w:ascii="宋体" w:hAnsi="宋体" w:hint="eastAsia"/>
                <w:b/>
                <w:color w:val="000000" w:themeColor="text1"/>
                <w:sz w:val="24"/>
                <w:szCs w:val="24"/>
              </w:rPr>
              <w:t>数量</w:t>
            </w:r>
          </w:p>
        </w:tc>
        <w:tc>
          <w:tcPr>
            <w:tcW w:w="1079" w:type="dxa"/>
            <w:vAlign w:val="center"/>
          </w:tcPr>
          <w:p w:rsidR="00453FAA" w:rsidRPr="005D41C3" w:rsidRDefault="00453FAA" w:rsidP="000F057E">
            <w:pPr>
              <w:tabs>
                <w:tab w:val="left" w:pos="424"/>
                <w:tab w:val="left" w:pos="826"/>
              </w:tabs>
              <w:spacing w:line="360" w:lineRule="auto"/>
              <w:ind w:firstLineChars="100" w:firstLine="241"/>
              <w:rPr>
                <w:rFonts w:ascii="宋体" w:hAnsi="宋体"/>
                <w:b/>
                <w:color w:val="000000" w:themeColor="text1"/>
                <w:sz w:val="24"/>
                <w:szCs w:val="24"/>
              </w:rPr>
            </w:pPr>
            <w:r w:rsidRPr="005D41C3">
              <w:rPr>
                <w:rFonts w:ascii="宋体" w:hAnsi="宋体" w:hint="eastAsia"/>
                <w:b/>
                <w:color w:val="000000" w:themeColor="text1"/>
                <w:sz w:val="24"/>
                <w:szCs w:val="24"/>
              </w:rPr>
              <w:t>单位</w:t>
            </w:r>
          </w:p>
        </w:tc>
        <w:tc>
          <w:tcPr>
            <w:tcW w:w="2505" w:type="dxa"/>
            <w:vAlign w:val="center"/>
          </w:tcPr>
          <w:p w:rsidR="00453FAA" w:rsidRPr="005D41C3" w:rsidRDefault="00453FAA" w:rsidP="009D2535">
            <w:pPr>
              <w:tabs>
                <w:tab w:val="left" w:pos="424"/>
                <w:tab w:val="left" w:pos="826"/>
              </w:tabs>
              <w:spacing w:line="360" w:lineRule="auto"/>
              <w:jc w:val="center"/>
              <w:rPr>
                <w:rFonts w:ascii="宋体" w:hAnsi="宋体"/>
                <w:b/>
                <w:color w:val="000000" w:themeColor="text1"/>
                <w:sz w:val="24"/>
                <w:szCs w:val="24"/>
              </w:rPr>
            </w:pPr>
            <w:r w:rsidRPr="005D41C3">
              <w:rPr>
                <w:rFonts w:ascii="宋体" w:hAnsi="宋体" w:hint="eastAsia"/>
                <w:b/>
                <w:color w:val="000000" w:themeColor="text1"/>
                <w:sz w:val="24"/>
                <w:szCs w:val="24"/>
              </w:rPr>
              <w:t>是否属于医疗器械</w:t>
            </w:r>
          </w:p>
        </w:tc>
      </w:tr>
      <w:tr w:rsidR="00453FAA" w:rsidRPr="005D41C3" w:rsidTr="00453FAA">
        <w:tc>
          <w:tcPr>
            <w:tcW w:w="1188" w:type="dxa"/>
            <w:vAlign w:val="center"/>
          </w:tcPr>
          <w:p w:rsidR="00453FAA" w:rsidRPr="005D41C3" w:rsidRDefault="00453FAA" w:rsidP="009D2535">
            <w:pPr>
              <w:tabs>
                <w:tab w:val="left" w:pos="424"/>
                <w:tab w:val="left" w:pos="826"/>
              </w:tabs>
              <w:spacing w:line="360" w:lineRule="auto"/>
              <w:jc w:val="center"/>
              <w:rPr>
                <w:rFonts w:ascii="宋体" w:hAnsi="宋体"/>
                <w:b/>
                <w:color w:val="000000" w:themeColor="text1"/>
                <w:sz w:val="24"/>
                <w:szCs w:val="24"/>
              </w:rPr>
            </w:pPr>
            <w:r w:rsidRPr="005D41C3">
              <w:rPr>
                <w:rFonts w:ascii="宋体" w:hAnsi="宋体" w:hint="eastAsia"/>
                <w:b/>
                <w:color w:val="000000" w:themeColor="text1"/>
                <w:sz w:val="24"/>
                <w:szCs w:val="24"/>
              </w:rPr>
              <w:t>1</w:t>
            </w:r>
          </w:p>
        </w:tc>
        <w:tc>
          <w:tcPr>
            <w:tcW w:w="2160" w:type="dxa"/>
            <w:vAlign w:val="center"/>
          </w:tcPr>
          <w:p w:rsidR="00453FAA" w:rsidRPr="005D41C3" w:rsidRDefault="00453FAA" w:rsidP="009D2535">
            <w:pPr>
              <w:tabs>
                <w:tab w:val="left" w:pos="424"/>
                <w:tab w:val="left" w:pos="826"/>
              </w:tabs>
              <w:spacing w:line="360" w:lineRule="auto"/>
              <w:jc w:val="center"/>
              <w:rPr>
                <w:rFonts w:ascii="宋体" w:hAnsi="宋体"/>
                <w:b/>
                <w:color w:val="000000" w:themeColor="text1"/>
                <w:sz w:val="24"/>
                <w:szCs w:val="24"/>
              </w:rPr>
            </w:pPr>
            <w:r w:rsidRPr="005D41C3">
              <w:rPr>
                <w:rFonts w:ascii="宋体" w:hAnsi="宋体"/>
                <w:b/>
                <w:color w:val="000000" w:themeColor="text1"/>
                <w:sz w:val="24"/>
                <w:szCs w:val="24"/>
              </w:rPr>
              <w:t>半导体激光治疗机</w:t>
            </w:r>
          </w:p>
        </w:tc>
        <w:tc>
          <w:tcPr>
            <w:tcW w:w="1081" w:type="dxa"/>
            <w:vAlign w:val="center"/>
          </w:tcPr>
          <w:p w:rsidR="00453FAA" w:rsidRPr="005D41C3" w:rsidRDefault="00453FAA" w:rsidP="009D2535">
            <w:pPr>
              <w:tabs>
                <w:tab w:val="left" w:pos="424"/>
                <w:tab w:val="left" w:pos="826"/>
              </w:tabs>
              <w:spacing w:line="360" w:lineRule="auto"/>
              <w:jc w:val="center"/>
              <w:rPr>
                <w:rFonts w:ascii="宋体" w:hAnsi="宋体"/>
                <w:b/>
                <w:color w:val="000000" w:themeColor="text1"/>
                <w:sz w:val="24"/>
                <w:szCs w:val="24"/>
              </w:rPr>
            </w:pPr>
            <w:r w:rsidRPr="005D41C3">
              <w:rPr>
                <w:rFonts w:ascii="宋体" w:hAnsi="宋体" w:hint="eastAsia"/>
                <w:b/>
                <w:color w:val="000000" w:themeColor="text1"/>
                <w:sz w:val="24"/>
                <w:szCs w:val="24"/>
              </w:rPr>
              <w:t>1</w:t>
            </w:r>
          </w:p>
        </w:tc>
        <w:tc>
          <w:tcPr>
            <w:tcW w:w="1079" w:type="dxa"/>
            <w:vAlign w:val="center"/>
          </w:tcPr>
          <w:p w:rsidR="00453FAA" w:rsidRPr="005D41C3" w:rsidRDefault="00453FAA" w:rsidP="009D2535">
            <w:pPr>
              <w:tabs>
                <w:tab w:val="left" w:pos="424"/>
                <w:tab w:val="left" w:pos="826"/>
              </w:tabs>
              <w:spacing w:line="360" w:lineRule="auto"/>
              <w:jc w:val="center"/>
              <w:rPr>
                <w:rFonts w:ascii="宋体" w:hAnsi="宋体"/>
                <w:b/>
                <w:color w:val="000000" w:themeColor="text1"/>
                <w:sz w:val="24"/>
                <w:szCs w:val="24"/>
              </w:rPr>
            </w:pPr>
            <w:r w:rsidRPr="005D41C3">
              <w:rPr>
                <w:rFonts w:ascii="宋体" w:hAnsi="宋体" w:hint="eastAsia"/>
                <w:b/>
                <w:color w:val="000000" w:themeColor="text1"/>
                <w:sz w:val="24"/>
                <w:szCs w:val="24"/>
              </w:rPr>
              <w:t>台</w:t>
            </w:r>
          </w:p>
        </w:tc>
        <w:tc>
          <w:tcPr>
            <w:tcW w:w="2505" w:type="dxa"/>
            <w:vAlign w:val="center"/>
          </w:tcPr>
          <w:p w:rsidR="00453FAA" w:rsidRPr="005D41C3" w:rsidRDefault="00453FAA" w:rsidP="009D2535">
            <w:pPr>
              <w:tabs>
                <w:tab w:val="left" w:pos="424"/>
                <w:tab w:val="left" w:pos="826"/>
              </w:tabs>
              <w:spacing w:line="360" w:lineRule="auto"/>
              <w:jc w:val="center"/>
              <w:rPr>
                <w:rFonts w:ascii="宋体" w:hAnsi="宋体"/>
                <w:b/>
                <w:color w:val="000000" w:themeColor="text1"/>
                <w:sz w:val="24"/>
                <w:szCs w:val="24"/>
              </w:rPr>
            </w:pPr>
            <w:r w:rsidRPr="005D41C3">
              <w:rPr>
                <w:rFonts w:ascii="宋体" w:hAnsi="宋体" w:hint="eastAsia"/>
                <w:b/>
                <w:color w:val="000000" w:themeColor="text1"/>
                <w:sz w:val="24"/>
                <w:szCs w:val="24"/>
              </w:rPr>
              <w:t>是</w:t>
            </w:r>
          </w:p>
        </w:tc>
      </w:tr>
    </w:tbl>
    <w:p w:rsidR="00453FAA" w:rsidRPr="005D41C3" w:rsidRDefault="00453FAA" w:rsidP="00453FAA">
      <w:pPr>
        <w:rPr>
          <w:color w:val="000000" w:themeColor="text1"/>
          <w:sz w:val="24"/>
          <w:szCs w:val="24"/>
        </w:rPr>
      </w:pPr>
    </w:p>
    <w:p w:rsidR="00453FAA" w:rsidRPr="005D41C3" w:rsidRDefault="00453FAA" w:rsidP="00453FAA">
      <w:pPr>
        <w:tabs>
          <w:tab w:val="left" w:pos="424"/>
          <w:tab w:val="left" w:pos="851"/>
          <w:tab w:val="left" w:pos="2940"/>
        </w:tabs>
        <w:spacing w:line="360" w:lineRule="auto"/>
        <w:ind w:left="422"/>
        <w:rPr>
          <w:rFonts w:ascii="宋体" w:hAnsi="宋体"/>
          <w:color w:val="000000" w:themeColor="text1"/>
          <w:sz w:val="24"/>
          <w:szCs w:val="24"/>
        </w:rPr>
      </w:pPr>
      <w:r w:rsidRPr="005D41C3">
        <w:rPr>
          <w:rFonts w:ascii="宋体" w:hAnsi="宋体" w:cs="华文宋体" w:hint="eastAsia"/>
          <w:b/>
          <w:color w:val="000000" w:themeColor="text1"/>
          <w:sz w:val="24"/>
          <w:szCs w:val="24"/>
        </w:rPr>
        <w:t>2.交货地点</w:t>
      </w:r>
      <w:r w:rsidRPr="005D41C3">
        <w:rPr>
          <w:rFonts w:ascii="宋体" w:hAnsi="宋体" w:cs="华文宋体" w:hint="eastAsia"/>
          <w:color w:val="000000" w:themeColor="text1"/>
          <w:sz w:val="24"/>
          <w:szCs w:val="24"/>
        </w:rPr>
        <w:t>：中山市第二人民医院；</w:t>
      </w:r>
    </w:p>
    <w:p w:rsidR="00453FAA" w:rsidRPr="005D41C3" w:rsidRDefault="00453FAA" w:rsidP="000F057E">
      <w:pPr>
        <w:tabs>
          <w:tab w:val="left" w:pos="424"/>
          <w:tab w:val="left" w:pos="851"/>
          <w:tab w:val="left" w:pos="2940"/>
        </w:tabs>
        <w:spacing w:line="360" w:lineRule="auto"/>
        <w:ind w:leftChars="180" w:left="378"/>
        <w:rPr>
          <w:rFonts w:ascii="宋体" w:hAnsi="宋体"/>
          <w:color w:val="000000" w:themeColor="text1"/>
          <w:sz w:val="24"/>
          <w:szCs w:val="24"/>
        </w:rPr>
      </w:pPr>
      <w:r w:rsidRPr="005D41C3">
        <w:rPr>
          <w:rFonts w:ascii="宋体" w:hAnsi="宋体" w:hint="eastAsia"/>
          <w:b/>
          <w:color w:val="000000" w:themeColor="text1"/>
          <w:sz w:val="24"/>
          <w:szCs w:val="24"/>
        </w:rPr>
        <w:t>3.验收交付使用时间</w:t>
      </w:r>
      <w:r w:rsidRPr="005D41C3">
        <w:rPr>
          <w:rFonts w:ascii="宋体" w:hAnsi="宋体" w:cs="华文宋体" w:hint="eastAsia"/>
          <w:b/>
          <w:color w:val="000000" w:themeColor="text1"/>
          <w:sz w:val="24"/>
          <w:szCs w:val="24"/>
        </w:rPr>
        <w:t>：</w:t>
      </w:r>
      <w:r w:rsidRPr="005D41C3">
        <w:rPr>
          <w:rFonts w:ascii="宋体" w:hAnsi="宋体" w:hint="eastAsia"/>
          <w:color w:val="000000" w:themeColor="text1"/>
          <w:sz w:val="24"/>
          <w:szCs w:val="24"/>
        </w:rPr>
        <w:t>收到成交通知书后，30天内到货安装，合格通过验收并交付采购人使用；</w:t>
      </w:r>
    </w:p>
    <w:p w:rsidR="00453FAA" w:rsidRPr="005D41C3" w:rsidRDefault="00453FAA" w:rsidP="000F057E">
      <w:pPr>
        <w:tabs>
          <w:tab w:val="left" w:pos="424"/>
          <w:tab w:val="left" w:pos="851"/>
          <w:tab w:val="left" w:pos="2940"/>
        </w:tabs>
        <w:spacing w:line="360" w:lineRule="auto"/>
        <w:ind w:firstLineChars="147" w:firstLine="354"/>
        <w:rPr>
          <w:rFonts w:ascii="宋体" w:hAnsi="宋体"/>
          <w:color w:val="000000" w:themeColor="text1"/>
          <w:sz w:val="24"/>
          <w:szCs w:val="24"/>
        </w:rPr>
      </w:pPr>
      <w:r w:rsidRPr="005D41C3">
        <w:rPr>
          <w:rFonts w:ascii="宋体" w:hAnsi="宋体" w:cs="华文宋体" w:hint="eastAsia"/>
          <w:b/>
          <w:color w:val="000000" w:themeColor="text1"/>
          <w:sz w:val="24"/>
          <w:szCs w:val="24"/>
        </w:rPr>
        <w:t>4.交货方式：</w:t>
      </w:r>
      <w:r w:rsidRPr="005D41C3">
        <w:rPr>
          <w:rFonts w:ascii="宋体" w:hAnsi="宋体" w:cs="华文宋体" w:hint="eastAsia"/>
          <w:color w:val="000000" w:themeColor="text1"/>
          <w:sz w:val="24"/>
          <w:szCs w:val="24"/>
        </w:rPr>
        <w:t>现场交货；</w:t>
      </w:r>
    </w:p>
    <w:p w:rsidR="00453FAA" w:rsidRPr="005D41C3" w:rsidRDefault="00453FAA" w:rsidP="00453FAA">
      <w:pPr>
        <w:tabs>
          <w:tab w:val="left" w:pos="424"/>
          <w:tab w:val="left" w:pos="851"/>
          <w:tab w:val="left" w:pos="2940"/>
        </w:tabs>
        <w:spacing w:line="360" w:lineRule="auto"/>
        <w:ind w:firstLineChars="147" w:firstLine="354"/>
        <w:rPr>
          <w:rFonts w:ascii="宋体" w:hAnsi="宋体"/>
          <w:color w:val="000000" w:themeColor="text1"/>
          <w:sz w:val="24"/>
          <w:szCs w:val="24"/>
        </w:rPr>
      </w:pPr>
      <w:r w:rsidRPr="005D41C3">
        <w:rPr>
          <w:rFonts w:ascii="宋体" w:hAnsi="宋体" w:hint="eastAsia"/>
          <w:b/>
          <w:color w:val="000000" w:themeColor="text1"/>
          <w:sz w:val="24"/>
          <w:szCs w:val="24"/>
        </w:rPr>
        <w:t>5.</w:t>
      </w:r>
      <w:r w:rsidRPr="005D41C3">
        <w:rPr>
          <w:rFonts w:ascii="宋体" w:hAnsi="宋体" w:hint="eastAsia"/>
          <w:color w:val="000000" w:themeColor="text1"/>
          <w:sz w:val="24"/>
          <w:szCs w:val="24"/>
        </w:rPr>
        <w:t>成交供应商承包及负责招标文件对成交供应商要求的一切事宜及责任；</w:t>
      </w:r>
    </w:p>
    <w:p w:rsidR="00453FAA" w:rsidRPr="005D41C3" w:rsidRDefault="00453FAA" w:rsidP="000F057E">
      <w:pPr>
        <w:tabs>
          <w:tab w:val="left" w:pos="424"/>
          <w:tab w:val="left" w:pos="851"/>
          <w:tab w:val="left" w:pos="2940"/>
        </w:tabs>
        <w:spacing w:line="360" w:lineRule="auto"/>
        <w:ind w:leftChars="180" w:left="378"/>
        <w:rPr>
          <w:rFonts w:ascii="宋体" w:hAnsi="宋体"/>
          <w:b/>
          <w:color w:val="000000" w:themeColor="text1"/>
          <w:sz w:val="24"/>
          <w:szCs w:val="24"/>
        </w:rPr>
      </w:pPr>
      <w:r w:rsidRPr="005D41C3">
        <w:rPr>
          <w:rFonts w:ascii="宋体" w:hAnsi="宋体" w:hint="eastAsia"/>
          <w:b/>
          <w:color w:val="000000" w:themeColor="text1"/>
          <w:sz w:val="24"/>
          <w:szCs w:val="24"/>
        </w:rPr>
        <w:t>6.</w:t>
      </w:r>
      <w:r w:rsidRPr="005D41C3">
        <w:rPr>
          <w:rFonts w:ascii="宋体" w:hAnsi="宋体" w:hint="eastAsia"/>
          <w:color w:val="000000" w:themeColor="text1"/>
          <w:sz w:val="24"/>
          <w:szCs w:val="24"/>
        </w:rPr>
        <w:t>采购人有权在签订合同时对项目方案作适当修改调整或对产品数量作适量增加或减少；</w:t>
      </w:r>
    </w:p>
    <w:p w:rsidR="00453FAA" w:rsidRPr="005D41C3" w:rsidRDefault="00453FAA" w:rsidP="000F057E">
      <w:pPr>
        <w:tabs>
          <w:tab w:val="left" w:pos="424"/>
          <w:tab w:val="left" w:pos="851"/>
          <w:tab w:val="left" w:pos="2940"/>
        </w:tabs>
        <w:spacing w:line="360" w:lineRule="auto"/>
        <w:ind w:leftChars="180" w:left="378"/>
        <w:rPr>
          <w:rFonts w:ascii="宋体" w:hAnsi="宋体"/>
          <w:color w:val="000000" w:themeColor="text1"/>
          <w:sz w:val="24"/>
          <w:szCs w:val="24"/>
        </w:rPr>
      </w:pPr>
      <w:r w:rsidRPr="005D41C3">
        <w:rPr>
          <w:rFonts w:ascii="宋体" w:hAnsi="宋体" w:hint="eastAsia"/>
          <w:b/>
          <w:color w:val="000000" w:themeColor="text1"/>
          <w:sz w:val="24"/>
          <w:szCs w:val="24"/>
        </w:rPr>
        <w:t>7.</w:t>
      </w:r>
      <w:r w:rsidRPr="005D41C3">
        <w:rPr>
          <w:rFonts w:ascii="宋体" w:hAnsi="宋体" w:hint="eastAsia"/>
          <w:color w:val="000000" w:themeColor="text1"/>
          <w:sz w:val="24"/>
          <w:szCs w:val="24"/>
        </w:rPr>
        <w:t>未经采购人同意，成交供应商不得以任何方式转包或分包本项目；</w:t>
      </w:r>
    </w:p>
    <w:p w:rsidR="00453FAA" w:rsidRPr="005D41C3" w:rsidRDefault="000A1610" w:rsidP="000F057E">
      <w:pPr>
        <w:tabs>
          <w:tab w:val="left" w:pos="424"/>
          <w:tab w:val="left" w:pos="851"/>
          <w:tab w:val="left" w:pos="2940"/>
        </w:tabs>
        <w:spacing w:line="360" w:lineRule="auto"/>
        <w:ind w:leftChars="180" w:left="378"/>
        <w:rPr>
          <w:rFonts w:ascii="宋体" w:hAnsi="宋体"/>
          <w:color w:val="000000" w:themeColor="text1"/>
          <w:sz w:val="24"/>
          <w:szCs w:val="24"/>
        </w:rPr>
      </w:pPr>
      <w:r w:rsidRPr="005D41C3">
        <w:rPr>
          <w:rFonts w:ascii="宋体" w:hAnsi="宋体" w:hint="eastAsia"/>
          <w:b/>
          <w:color w:val="000000" w:themeColor="text1"/>
          <w:sz w:val="24"/>
          <w:szCs w:val="24"/>
        </w:rPr>
        <w:t>8</w:t>
      </w:r>
      <w:r w:rsidR="00453FAA" w:rsidRPr="005D41C3">
        <w:rPr>
          <w:rFonts w:ascii="宋体" w:hAnsi="宋体" w:hint="eastAsia"/>
          <w:color w:val="000000" w:themeColor="text1"/>
          <w:sz w:val="24"/>
          <w:szCs w:val="24"/>
        </w:rPr>
        <w:t>.★供应商所投设备属医疗器械的，须具有医疗器械注册证且在有效期内，提供注册证复印件；</w:t>
      </w:r>
    </w:p>
    <w:p w:rsidR="00453FAA" w:rsidRPr="005D41C3" w:rsidRDefault="000A1610" w:rsidP="000F057E">
      <w:pPr>
        <w:tabs>
          <w:tab w:val="left" w:pos="424"/>
          <w:tab w:val="left" w:pos="851"/>
          <w:tab w:val="left" w:pos="2940"/>
        </w:tabs>
        <w:spacing w:line="360" w:lineRule="auto"/>
        <w:ind w:leftChars="180" w:left="378"/>
        <w:rPr>
          <w:rFonts w:ascii="宋体" w:hAnsi="宋体"/>
          <w:color w:val="000000" w:themeColor="text1"/>
          <w:sz w:val="24"/>
          <w:szCs w:val="24"/>
        </w:rPr>
      </w:pPr>
      <w:r w:rsidRPr="005D41C3">
        <w:rPr>
          <w:rFonts w:ascii="宋体" w:hAnsi="宋体" w:hint="eastAsia"/>
          <w:b/>
          <w:color w:val="000000" w:themeColor="text1"/>
          <w:sz w:val="24"/>
          <w:szCs w:val="24"/>
        </w:rPr>
        <w:t>9</w:t>
      </w:r>
      <w:r w:rsidR="00453FAA" w:rsidRPr="005D41C3">
        <w:rPr>
          <w:rFonts w:ascii="宋体" w:hAnsi="宋体" w:hint="eastAsia"/>
          <w:color w:val="000000" w:themeColor="text1"/>
          <w:sz w:val="24"/>
          <w:szCs w:val="24"/>
        </w:rPr>
        <w:t>.同一品牌同一型号的产品可有多家代理商参与竞争,若供应商所投产品的品牌及型号完全相同的，只作为一个供应商计算；</w:t>
      </w:r>
    </w:p>
    <w:p w:rsidR="00453FAA" w:rsidRPr="005D41C3" w:rsidRDefault="000A1610" w:rsidP="000F057E">
      <w:pPr>
        <w:tabs>
          <w:tab w:val="left" w:pos="424"/>
          <w:tab w:val="left" w:pos="851"/>
          <w:tab w:val="left" w:pos="2940"/>
        </w:tabs>
        <w:spacing w:line="360" w:lineRule="auto"/>
        <w:ind w:leftChars="180" w:left="378"/>
        <w:rPr>
          <w:rFonts w:ascii="宋体" w:hAnsi="宋体"/>
          <w:color w:val="000000" w:themeColor="text1"/>
          <w:sz w:val="24"/>
          <w:szCs w:val="24"/>
        </w:rPr>
      </w:pPr>
      <w:r w:rsidRPr="005D41C3">
        <w:rPr>
          <w:rFonts w:ascii="宋体" w:hAnsi="宋体" w:hint="eastAsia"/>
          <w:b/>
          <w:color w:val="000000" w:themeColor="text1"/>
          <w:sz w:val="24"/>
          <w:szCs w:val="24"/>
        </w:rPr>
        <w:t>10</w:t>
      </w:r>
      <w:r w:rsidR="00453FAA" w:rsidRPr="005D41C3">
        <w:rPr>
          <w:rFonts w:ascii="宋体" w:hAnsi="宋体" w:hint="eastAsia"/>
          <w:b/>
          <w:color w:val="000000" w:themeColor="text1"/>
          <w:sz w:val="24"/>
          <w:szCs w:val="24"/>
        </w:rPr>
        <w:t>.</w:t>
      </w:r>
      <w:r w:rsidR="00453FAA" w:rsidRPr="005D41C3">
        <w:rPr>
          <w:rFonts w:ascii="宋体" w:hAnsi="宋体" w:hint="eastAsia"/>
          <w:color w:val="000000" w:themeColor="text1"/>
          <w:sz w:val="24"/>
          <w:szCs w:val="24"/>
        </w:rPr>
        <w:t>本磋商文件中凡标有“★”的地方均被视为重要的指标要求。供应商要特别加以注意，必须对此具体、明确响应并完全满足这些要求。否则若有一项带“★”的指标未响应或不满足，将视为非实质性响应招标文件要求。</w:t>
      </w:r>
    </w:p>
    <w:p w:rsidR="00453FAA" w:rsidRPr="005D41C3" w:rsidRDefault="00453FAA" w:rsidP="000F057E">
      <w:pPr>
        <w:tabs>
          <w:tab w:val="num" w:pos="360"/>
          <w:tab w:val="left" w:pos="928"/>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二、技术需求</w:t>
      </w:r>
    </w:p>
    <w:p w:rsidR="00453FAA" w:rsidRPr="005D41C3" w:rsidRDefault="00453FAA" w:rsidP="00453FAA">
      <w:pPr>
        <w:spacing w:line="360" w:lineRule="auto"/>
        <w:ind w:firstLineChars="300" w:firstLine="720"/>
        <w:rPr>
          <w:rFonts w:ascii="宋体" w:hAnsi="宋体"/>
          <w:color w:val="000000" w:themeColor="text1"/>
          <w:sz w:val="24"/>
          <w:szCs w:val="24"/>
        </w:rPr>
      </w:pPr>
      <w:r w:rsidRPr="005D41C3">
        <w:rPr>
          <w:rFonts w:ascii="宋体" w:hAnsi="宋体" w:hint="eastAsia"/>
          <w:color w:val="000000" w:themeColor="text1"/>
          <w:sz w:val="24"/>
          <w:szCs w:val="24"/>
        </w:rPr>
        <w:t>1、功能要求：采用波长为625—740 nm的低强度激光照射机体组织，引起机体的激光生物效应，如生物刺激效应、光化效应等，进而利用这些生物效应达到治疗目的。半导体激光能使血管舒张，改进循环及代谢过程，刺激和调整组织的生理状态，从而起到消炎、消肿镇痛的作用，同时能起到促进肉芽生长，加速伤口愈合等作用。</w:t>
      </w:r>
    </w:p>
    <w:p w:rsidR="00453FAA" w:rsidRPr="005D41C3" w:rsidRDefault="00453FAA" w:rsidP="00453FAA">
      <w:pPr>
        <w:spacing w:line="360" w:lineRule="auto"/>
        <w:ind w:firstLineChars="300" w:firstLine="720"/>
        <w:rPr>
          <w:rFonts w:ascii="宋体" w:hAnsi="宋体"/>
          <w:color w:val="000000" w:themeColor="text1"/>
          <w:sz w:val="24"/>
          <w:szCs w:val="24"/>
        </w:rPr>
      </w:pPr>
      <w:r w:rsidRPr="005D41C3">
        <w:rPr>
          <w:rFonts w:ascii="宋体" w:hAnsi="宋体" w:hint="eastAsia"/>
          <w:color w:val="000000" w:themeColor="text1"/>
          <w:sz w:val="24"/>
          <w:szCs w:val="24"/>
        </w:rPr>
        <w:t xml:space="preserve">2、技术要求： </w:t>
      </w:r>
    </w:p>
    <w:p w:rsidR="00453FAA" w:rsidRPr="005D41C3" w:rsidRDefault="00593F41" w:rsidP="00453FAA">
      <w:pPr>
        <w:spacing w:line="360" w:lineRule="auto"/>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w:t>
      </w:r>
      <w:r w:rsidR="00453FAA" w:rsidRPr="005D41C3">
        <w:rPr>
          <w:rFonts w:ascii="宋体" w:hAnsi="宋体" w:hint="eastAsia"/>
          <w:color w:val="000000" w:themeColor="text1"/>
          <w:sz w:val="24"/>
          <w:szCs w:val="24"/>
        </w:rPr>
        <w:t>（1） 输出激光波长：红光625—740 nm；</w:t>
      </w:r>
    </w:p>
    <w:p w:rsidR="00453FAA" w:rsidRPr="005D41C3" w:rsidRDefault="00453FAA" w:rsidP="00453FAA">
      <w:pPr>
        <w:spacing w:line="360" w:lineRule="auto"/>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（2）激光最大输出功率密度：18mW/cm2；</w:t>
      </w:r>
    </w:p>
    <w:p w:rsidR="00453FAA" w:rsidRPr="005D41C3" w:rsidRDefault="00453FAA" w:rsidP="000F057E">
      <w:pPr>
        <w:spacing w:line="360" w:lineRule="auto"/>
        <w:ind w:leftChars="228" w:left="1079" w:hangingChars="250" w:hanging="600"/>
        <w:rPr>
          <w:rFonts w:ascii="宋体" w:hAnsi="宋体"/>
          <w:color w:val="000000" w:themeColor="text1"/>
          <w:sz w:val="24"/>
          <w:szCs w:val="24"/>
        </w:rPr>
      </w:pPr>
      <w:r w:rsidRPr="005D41C3">
        <w:rPr>
          <w:rFonts w:ascii="宋体" w:hAnsi="宋体" w:hint="eastAsia"/>
          <w:color w:val="000000" w:themeColor="text1"/>
          <w:sz w:val="24"/>
          <w:szCs w:val="24"/>
        </w:rPr>
        <w:lastRenderedPageBreak/>
        <w:t>（3）激光输出方式：双探头输出；A点状输出源：治疗表面病症； B柱状输出源：治疗腔内病症</w:t>
      </w:r>
    </w:p>
    <w:p w:rsidR="00453FAA" w:rsidRPr="005D41C3" w:rsidRDefault="00453FAA" w:rsidP="00453FAA">
      <w:pPr>
        <w:spacing w:line="360" w:lineRule="auto"/>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（4）输出功率：0-500mw分级可调，时时能量监测</w:t>
      </w:r>
    </w:p>
    <w:p w:rsidR="00453FAA" w:rsidRPr="005D41C3" w:rsidRDefault="00453FAA" w:rsidP="000F057E">
      <w:pPr>
        <w:spacing w:line="360" w:lineRule="auto"/>
        <w:ind w:firstLineChars="450" w:firstLine="1080"/>
        <w:rPr>
          <w:rFonts w:ascii="宋体" w:hAnsi="宋体"/>
          <w:color w:val="000000" w:themeColor="text1"/>
          <w:sz w:val="24"/>
          <w:szCs w:val="24"/>
        </w:rPr>
      </w:pPr>
      <w:r w:rsidRPr="005D41C3">
        <w:rPr>
          <w:rFonts w:ascii="宋体" w:hAnsi="宋体" w:hint="eastAsia"/>
          <w:color w:val="000000" w:themeColor="text1"/>
          <w:sz w:val="24"/>
          <w:szCs w:val="24"/>
        </w:rPr>
        <w:t>定时范围：1～120分钟；</w:t>
      </w:r>
    </w:p>
    <w:p w:rsidR="00453FAA" w:rsidRPr="005D41C3" w:rsidRDefault="00453FAA" w:rsidP="00453FAA">
      <w:pPr>
        <w:spacing w:line="360" w:lineRule="auto"/>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（5）工作电源：AC220V，50Hz；</w:t>
      </w:r>
    </w:p>
    <w:p w:rsidR="00453FAA" w:rsidRPr="005D41C3" w:rsidRDefault="00453FAA" w:rsidP="00453FAA">
      <w:pPr>
        <w:spacing w:line="360" w:lineRule="auto"/>
        <w:ind w:firstLineChars="200" w:firstLine="480"/>
        <w:rPr>
          <w:rFonts w:ascii="宋体" w:hAnsi="宋体"/>
          <w:color w:val="000000" w:themeColor="text1"/>
          <w:sz w:val="24"/>
          <w:szCs w:val="24"/>
        </w:rPr>
      </w:pPr>
      <w:r w:rsidRPr="005D41C3">
        <w:rPr>
          <w:rFonts w:ascii="宋体" w:hAnsi="宋体" w:hint="eastAsia"/>
          <w:color w:val="000000" w:themeColor="text1"/>
          <w:sz w:val="24"/>
          <w:szCs w:val="24"/>
        </w:rPr>
        <w:t>（6）电源输入功率：＜500VA。</w:t>
      </w:r>
    </w:p>
    <w:p w:rsidR="00453FAA" w:rsidRPr="005D41C3" w:rsidRDefault="00453FAA" w:rsidP="00453FAA">
      <w:pPr>
        <w:pStyle w:val="af1"/>
        <w:rPr>
          <w:rFonts w:ascii="宋体" w:hAnsi="宋体"/>
          <w:color w:val="000000" w:themeColor="text1"/>
          <w:szCs w:val="21"/>
        </w:rPr>
      </w:pPr>
    </w:p>
    <w:p w:rsidR="00453FAA" w:rsidRPr="005D41C3" w:rsidRDefault="00453FAA" w:rsidP="00453FAA">
      <w:pPr>
        <w:spacing w:line="440" w:lineRule="exact"/>
        <w:ind w:firstLineChars="395" w:firstLine="952"/>
        <w:rPr>
          <w:rFonts w:ascii="宋体" w:hAnsi="宋体"/>
          <w:b/>
          <w:bCs/>
          <w:color w:val="000000" w:themeColor="text1"/>
          <w:sz w:val="24"/>
        </w:rPr>
      </w:pPr>
      <w:r w:rsidRPr="005D41C3">
        <w:rPr>
          <w:rFonts w:ascii="宋体" w:hAnsi="宋体" w:hint="eastAsia"/>
          <w:b/>
          <w:bCs/>
          <w:color w:val="000000" w:themeColor="text1"/>
          <w:sz w:val="24"/>
        </w:rPr>
        <w:t>配置要求</w:t>
      </w:r>
    </w:p>
    <w:tbl>
      <w:tblPr>
        <w:tblStyle w:val="af2"/>
        <w:tblW w:w="7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1"/>
        <w:gridCol w:w="5670"/>
        <w:gridCol w:w="1418"/>
      </w:tblGrid>
      <w:tr w:rsidR="005D41C3" w:rsidRPr="005D41C3" w:rsidTr="009D2535">
        <w:trPr>
          <w:trHeight w:val="532"/>
          <w:jc w:val="center"/>
        </w:trPr>
        <w:tc>
          <w:tcPr>
            <w:tcW w:w="811" w:type="dxa"/>
            <w:vAlign w:val="center"/>
          </w:tcPr>
          <w:p w:rsidR="00453FAA" w:rsidRPr="005D41C3" w:rsidRDefault="00453FAA" w:rsidP="009D2535">
            <w:pPr>
              <w:pStyle w:val="af3"/>
              <w:spacing w:line="440" w:lineRule="exact"/>
              <w:ind w:firstLineChars="0" w:firstLine="0"/>
              <w:rPr>
                <w:rFonts w:ascii="宋体" w:hAnsi="宋体" w:cs="宋体"/>
                <w:b/>
                <w:bCs/>
                <w:color w:val="000000" w:themeColor="text1"/>
                <w:sz w:val="24"/>
                <w:szCs w:val="24"/>
              </w:rPr>
            </w:pPr>
            <w:r w:rsidRPr="005D41C3">
              <w:rPr>
                <w:rFonts w:ascii="宋体" w:hAnsi="宋体" w:cs="宋体" w:hint="eastAsia"/>
                <w:b/>
                <w:bCs/>
                <w:color w:val="000000" w:themeColor="text1"/>
                <w:sz w:val="24"/>
                <w:szCs w:val="24"/>
              </w:rPr>
              <w:t>序号</w:t>
            </w:r>
          </w:p>
        </w:tc>
        <w:tc>
          <w:tcPr>
            <w:tcW w:w="5670" w:type="dxa"/>
            <w:vAlign w:val="center"/>
          </w:tcPr>
          <w:p w:rsidR="00453FAA" w:rsidRPr="005D41C3" w:rsidRDefault="00453FAA" w:rsidP="009D2535">
            <w:pPr>
              <w:pStyle w:val="af3"/>
              <w:spacing w:line="440" w:lineRule="exact"/>
              <w:ind w:firstLine="482"/>
              <w:rPr>
                <w:rFonts w:ascii="宋体" w:hAnsi="宋体" w:cs="宋体"/>
                <w:b/>
                <w:bCs/>
                <w:color w:val="000000" w:themeColor="text1"/>
                <w:sz w:val="24"/>
                <w:szCs w:val="24"/>
              </w:rPr>
            </w:pPr>
            <w:r w:rsidRPr="005D41C3">
              <w:rPr>
                <w:rFonts w:ascii="宋体" w:hAnsi="宋体" w:cs="宋体" w:hint="eastAsia"/>
                <w:b/>
                <w:bCs/>
                <w:color w:val="000000" w:themeColor="text1"/>
                <w:sz w:val="24"/>
                <w:szCs w:val="24"/>
              </w:rPr>
              <w:t>名称</w:t>
            </w:r>
          </w:p>
        </w:tc>
        <w:tc>
          <w:tcPr>
            <w:tcW w:w="1418" w:type="dxa"/>
            <w:vAlign w:val="center"/>
          </w:tcPr>
          <w:p w:rsidR="00453FAA" w:rsidRPr="005D41C3" w:rsidRDefault="00453FAA" w:rsidP="009D2535">
            <w:pPr>
              <w:pStyle w:val="af3"/>
              <w:spacing w:line="440" w:lineRule="exact"/>
              <w:ind w:firstLineChars="0" w:firstLine="0"/>
              <w:rPr>
                <w:rFonts w:ascii="宋体" w:hAnsi="宋体" w:cs="宋体"/>
                <w:b/>
                <w:bCs/>
                <w:color w:val="000000" w:themeColor="text1"/>
                <w:sz w:val="24"/>
                <w:szCs w:val="24"/>
              </w:rPr>
            </w:pPr>
            <w:r w:rsidRPr="005D41C3">
              <w:rPr>
                <w:rFonts w:ascii="宋体" w:hAnsi="宋体" w:cs="宋体" w:hint="eastAsia"/>
                <w:b/>
                <w:bCs/>
                <w:color w:val="000000" w:themeColor="text1"/>
                <w:sz w:val="24"/>
                <w:szCs w:val="24"/>
              </w:rPr>
              <w:t>数量</w:t>
            </w:r>
          </w:p>
        </w:tc>
      </w:tr>
      <w:tr w:rsidR="005D41C3" w:rsidRPr="005D41C3" w:rsidTr="009D2535">
        <w:trPr>
          <w:trHeight w:val="231"/>
          <w:jc w:val="center"/>
        </w:trPr>
        <w:tc>
          <w:tcPr>
            <w:tcW w:w="811" w:type="dxa"/>
            <w:vAlign w:val="center"/>
          </w:tcPr>
          <w:p w:rsidR="00453FAA" w:rsidRPr="005D41C3" w:rsidRDefault="00453FAA" w:rsidP="009D2535">
            <w:pPr>
              <w:pStyle w:val="af3"/>
              <w:spacing w:line="440" w:lineRule="exact"/>
              <w:ind w:firstLineChars="0" w:firstLine="0"/>
              <w:jc w:val="center"/>
              <w:rPr>
                <w:rFonts w:ascii="宋体" w:hAnsi="宋体" w:cs="宋体"/>
                <w:b/>
                <w:bCs/>
                <w:color w:val="000000" w:themeColor="text1"/>
                <w:sz w:val="24"/>
                <w:szCs w:val="24"/>
              </w:rPr>
            </w:pPr>
            <w:r w:rsidRPr="005D41C3">
              <w:rPr>
                <w:rFonts w:ascii="宋体" w:hAnsi="宋体" w:cs="宋体"/>
                <w:b/>
                <w:bCs/>
                <w:color w:val="000000" w:themeColor="text1"/>
                <w:sz w:val="24"/>
                <w:szCs w:val="24"/>
              </w:rPr>
              <w:t>1</w:t>
            </w:r>
          </w:p>
        </w:tc>
        <w:tc>
          <w:tcPr>
            <w:tcW w:w="5670" w:type="dxa"/>
            <w:vAlign w:val="center"/>
          </w:tcPr>
          <w:p w:rsidR="00453FAA" w:rsidRPr="005D41C3" w:rsidRDefault="00453FAA" w:rsidP="009D2535">
            <w:pPr>
              <w:pStyle w:val="af3"/>
              <w:spacing w:line="440" w:lineRule="exact"/>
              <w:ind w:firstLine="420"/>
              <w:jc w:val="center"/>
              <w:rPr>
                <w:rFonts w:ascii="Times New Roman"/>
                <w:color w:val="000000" w:themeColor="text1"/>
                <w:kern w:val="2"/>
                <w:szCs w:val="24"/>
              </w:rPr>
            </w:pPr>
            <w:r w:rsidRPr="005D41C3">
              <w:rPr>
                <w:rFonts w:ascii="Times New Roman" w:hint="eastAsia"/>
                <w:color w:val="000000" w:themeColor="text1"/>
                <w:kern w:val="2"/>
                <w:szCs w:val="24"/>
              </w:rPr>
              <w:t>主机</w:t>
            </w:r>
          </w:p>
        </w:tc>
        <w:tc>
          <w:tcPr>
            <w:tcW w:w="1418" w:type="dxa"/>
            <w:vAlign w:val="center"/>
          </w:tcPr>
          <w:p w:rsidR="00453FAA" w:rsidRPr="005D41C3" w:rsidRDefault="00453FAA" w:rsidP="009D2535">
            <w:pPr>
              <w:pStyle w:val="af3"/>
              <w:spacing w:line="440" w:lineRule="exact"/>
              <w:ind w:firstLineChars="0" w:firstLine="0"/>
              <w:jc w:val="center"/>
              <w:rPr>
                <w:rFonts w:ascii="Times New Roman"/>
                <w:color w:val="000000" w:themeColor="text1"/>
                <w:kern w:val="2"/>
                <w:szCs w:val="24"/>
              </w:rPr>
            </w:pPr>
            <w:r w:rsidRPr="005D41C3">
              <w:rPr>
                <w:rFonts w:ascii="宋体" w:hAnsi="宋体"/>
                <w:color w:val="000000" w:themeColor="text1"/>
                <w:sz w:val="24"/>
              </w:rPr>
              <w:t xml:space="preserve"> 一台</w:t>
            </w:r>
          </w:p>
        </w:tc>
      </w:tr>
      <w:tr w:rsidR="005D41C3" w:rsidRPr="005D41C3" w:rsidTr="009D2535">
        <w:trPr>
          <w:trHeight w:val="543"/>
          <w:jc w:val="center"/>
        </w:trPr>
        <w:tc>
          <w:tcPr>
            <w:tcW w:w="811" w:type="dxa"/>
            <w:vAlign w:val="center"/>
          </w:tcPr>
          <w:p w:rsidR="00453FAA" w:rsidRPr="005D41C3" w:rsidRDefault="00453FAA" w:rsidP="009D2535">
            <w:pPr>
              <w:pStyle w:val="af3"/>
              <w:spacing w:line="440" w:lineRule="exact"/>
              <w:ind w:firstLineChars="0" w:firstLine="0"/>
              <w:jc w:val="center"/>
              <w:rPr>
                <w:rFonts w:ascii="宋体" w:hAnsi="宋体" w:cs="宋体"/>
                <w:b/>
                <w:bCs/>
                <w:color w:val="000000" w:themeColor="text1"/>
                <w:sz w:val="24"/>
                <w:szCs w:val="24"/>
              </w:rPr>
            </w:pPr>
            <w:r w:rsidRPr="005D41C3">
              <w:rPr>
                <w:rFonts w:ascii="宋体" w:hAnsi="宋体" w:cs="宋体" w:hint="eastAsia"/>
                <w:b/>
                <w:bCs/>
                <w:color w:val="000000" w:themeColor="text1"/>
                <w:sz w:val="24"/>
                <w:szCs w:val="24"/>
              </w:rPr>
              <w:t>2</w:t>
            </w:r>
          </w:p>
        </w:tc>
        <w:tc>
          <w:tcPr>
            <w:tcW w:w="5670" w:type="dxa"/>
            <w:vAlign w:val="center"/>
          </w:tcPr>
          <w:p w:rsidR="00453FAA" w:rsidRPr="005D41C3" w:rsidRDefault="00453FAA" w:rsidP="009D2535">
            <w:pPr>
              <w:pStyle w:val="af3"/>
              <w:spacing w:line="440" w:lineRule="exact"/>
              <w:ind w:firstLine="480"/>
              <w:jc w:val="center"/>
              <w:rPr>
                <w:rFonts w:ascii="Times New Roman"/>
                <w:color w:val="000000" w:themeColor="text1"/>
                <w:kern w:val="2"/>
                <w:szCs w:val="24"/>
              </w:rPr>
            </w:pPr>
            <w:r w:rsidRPr="005D41C3">
              <w:rPr>
                <w:rFonts w:ascii="宋体" w:hAnsi="宋体"/>
                <w:color w:val="000000" w:themeColor="text1"/>
                <w:sz w:val="24"/>
              </w:rPr>
              <w:t>关节臂</w:t>
            </w:r>
          </w:p>
        </w:tc>
        <w:tc>
          <w:tcPr>
            <w:tcW w:w="1418" w:type="dxa"/>
            <w:vAlign w:val="center"/>
          </w:tcPr>
          <w:p w:rsidR="00453FAA" w:rsidRPr="005D41C3" w:rsidRDefault="00453FAA" w:rsidP="009D2535">
            <w:pPr>
              <w:jc w:val="center"/>
              <w:rPr>
                <w:color w:val="000000" w:themeColor="text1"/>
                <w:kern w:val="2"/>
              </w:rPr>
            </w:pPr>
            <w:r w:rsidRPr="005D41C3">
              <w:rPr>
                <w:rFonts w:ascii="宋体" w:hAnsi="宋体"/>
                <w:color w:val="000000" w:themeColor="text1"/>
                <w:sz w:val="24"/>
              </w:rPr>
              <w:t>一个</w:t>
            </w:r>
          </w:p>
        </w:tc>
      </w:tr>
      <w:tr w:rsidR="005D41C3" w:rsidRPr="005D41C3" w:rsidTr="009D2535">
        <w:trPr>
          <w:trHeight w:val="543"/>
          <w:jc w:val="center"/>
        </w:trPr>
        <w:tc>
          <w:tcPr>
            <w:tcW w:w="811" w:type="dxa"/>
            <w:vAlign w:val="center"/>
          </w:tcPr>
          <w:p w:rsidR="00453FAA" w:rsidRPr="005D41C3" w:rsidRDefault="00453FAA" w:rsidP="009D2535">
            <w:pPr>
              <w:pStyle w:val="af3"/>
              <w:spacing w:line="440" w:lineRule="exact"/>
              <w:ind w:firstLineChars="0" w:firstLine="0"/>
              <w:jc w:val="center"/>
              <w:rPr>
                <w:rFonts w:ascii="宋体" w:hAnsi="宋体" w:cs="宋体"/>
                <w:b/>
                <w:bCs/>
                <w:color w:val="000000" w:themeColor="text1"/>
                <w:sz w:val="24"/>
                <w:szCs w:val="24"/>
              </w:rPr>
            </w:pPr>
            <w:r w:rsidRPr="005D41C3">
              <w:rPr>
                <w:rFonts w:ascii="宋体" w:hAnsi="宋体" w:cs="宋体"/>
                <w:b/>
                <w:bCs/>
                <w:color w:val="000000" w:themeColor="text1"/>
                <w:sz w:val="24"/>
                <w:szCs w:val="24"/>
              </w:rPr>
              <w:t>3</w:t>
            </w:r>
          </w:p>
        </w:tc>
        <w:tc>
          <w:tcPr>
            <w:tcW w:w="5670" w:type="dxa"/>
            <w:vAlign w:val="center"/>
          </w:tcPr>
          <w:p w:rsidR="00453FAA" w:rsidRPr="005D41C3" w:rsidRDefault="00453FAA" w:rsidP="009D2535">
            <w:pPr>
              <w:pStyle w:val="af3"/>
              <w:spacing w:line="440" w:lineRule="exact"/>
              <w:ind w:firstLine="480"/>
              <w:jc w:val="center"/>
              <w:rPr>
                <w:rFonts w:ascii="Times New Roman"/>
                <w:color w:val="000000" w:themeColor="text1"/>
                <w:kern w:val="2"/>
                <w:szCs w:val="24"/>
              </w:rPr>
            </w:pPr>
            <w:r w:rsidRPr="005D41C3">
              <w:rPr>
                <w:rFonts w:ascii="宋体" w:hAnsi="宋体"/>
                <w:color w:val="000000" w:themeColor="text1"/>
                <w:sz w:val="24"/>
              </w:rPr>
              <w:t>光纤</w:t>
            </w:r>
          </w:p>
        </w:tc>
        <w:tc>
          <w:tcPr>
            <w:tcW w:w="1418" w:type="dxa"/>
            <w:vAlign w:val="center"/>
          </w:tcPr>
          <w:p w:rsidR="00453FAA" w:rsidRPr="005D41C3" w:rsidRDefault="00453FAA" w:rsidP="009D2535">
            <w:pPr>
              <w:pStyle w:val="af3"/>
              <w:spacing w:line="440" w:lineRule="exact"/>
              <w:ind w:firstLine="480"/>
              <w:rPr>
                <w:rFonts w:ascii="Times New Roman"/>
                <w:color w:val="000000" w:themeColor="text1"/>
                <w:kern w:val="2"/>
                <w:szCs w:val="24"/>
              </w:rPr>
            </w:pPr>
            <w:r w:rsidRPr="005D41C3">
              <w:rPr>
                <w:rFonts w:ascii="宋体" w:hAnsi="宋体"/>
                <w:color w:val="000000" w:themeColor="text1"/>
                <w:sz w:val="24"/>
              </w:rPr>
              <w:t>两支</w:t>
            </w:r>
          </w:p>
        </w:tc>
      </w:tr>
      <w:tr w:rsidR="005D41C3" w:rsidRPr="005D41C3" w:rsidTr="009D2535">
        <w:trPr>
          <w:trHeight w:val="543"/>
          <w:jc w:val="center"/>
        </w:trPr>
        <w:tc>
          <w:tcPr>
            <w:tcW w:w="811" w:type="dxa"/>
            <w:vAlign w:val="center"/>
          </w:tcPr>
          <w:p w:rsidR="00453FAA" w:rsidRPr="005D41C3" w:rsidRDefault="00453FAA" w:rsidP="009D2535">
            <w:pPr>
              <w:pStyle w:val="af3"/>
              <w:spacing w:line="440" w:lineRule="exact"/>
              <w:ind w:firstLineChars="0" w:firstLine="0"/>
              <w:jc w:val="center"/>
              <w:rPr>
                <w:rFonts w:ascii="宋体" w:hAnsi="宋体" w:cs="宋体"/>
                <w:color w:val="000000" w:themeColor="text1"/>
                <w:sz w:val="24"/>
                <w:szCs w:val="24"/>
              </w:rPr>
            </w:pPr>
            <w:r w:rsidRPr="005D41C3">
              <w:rPr>
                <w:rFonts w:ascii="宋体" w:hAnsi="宋体" w:cs="宋体"/>
                <w:b/>
                <w:bCs/>
                <w:color w:val="000000" w:themeColor="text1"/>
                <w:sz w:val="24"/>
                <w:szCs w:val="24"/>
              </w:rPr>
              <w:t>4</w:t>
            </w:r>
          </w:p>
        </w:tc>
        <w:tc>
          <w:tcPr>
            <w:tcW w:w="5670" w:type="dxa"/>
            <w:vAlign w:val="center"/>
          </w:tcPr>
          <w:p w:rsidR="00453FAA" w:rsidRPr="005D41C3" w:rsidRDefault="00453FAA" w:rsidP="009D2535">
            <w:pPr>
              <w:pStyle w:val="af3"/>
              <w:spacing w:line="440" w:lineRule="exact"/>
              <w:ind w:firstLineChars="0" w:firstLine="0"/>
              <w:jc w:val="center"/>
              <w:rPr>
                <w:rFonts w:ascii="Times New Roman"/>
                <w:color w:val="000000" w:themeColor="text1"/>
                <w:kern w:val="2"/>
                <w:szCs w:val="24"/>
              </w:rPr>
            </w:pPr>
            <w:r w:rsidRPr="005D41C3">
              <w:rPr>
                <w:rFonts w:ascii="宋体" w:hAnsi="宋体"/>
                <w:color w:val="000000" w:themeColor="text1"/>
                <w:sz w:val="24"/>
              </w:rPr>
              <w:t>光纤支架</w:t>
            </w:r>
          </w:p>
        </w:tc>
        <w:tc>
          <w:tcPr>
            <w:tcW w:w="1418" w:type="dxa"/>
            <w:vAlign w:val="center"/>
          </w:tcPr>
          <w:p w:rsidR="00453FAA" w:rsidRPr="005D41C3" w:rsidRDefault="00453FAA" w:rsidP="009D2535">
            <w:pPr>
              <w:jc w:val="center"/>
              <w:rPr>
                <w:color w:val="000000" w:themeColor="text1"/>
                <w:kern w:val="2"/>
              </w:rPr>
            </w:pPr>
            <w:r w:rsidRPr="005D41C3">
              <w:rPr>
                <w:rFonts w:ascii="宋体" w:hAnsi="宋体"/>
                <w:color w:val="000000" w:themeColor="text1"/>
                <w:sz w:val="24"/>
              </w:rPr>
              <w:t>一个</w:t>
            </w:r>
          </w:p>
        </w:tc>
      </w:tr>
      <w:tr w:rsidR="005D41C3" w:rsidRPr="005D41C3" w:rsidTr="009D2535">
        <w:trPr>
          <w:trHeight w:val="543"/>
          <w:jc w:val="center"/>
        </w:trPr>
        <w:tc>
          <w:tcPr>
            <w:tcW w:w="811" w:type="dxa"/>
            <w:vAlign w:val="center"/>
          </w:tcPr>
          <w:p w:rsidR="00453FAA" w:rsidRPr="005D41C3" w:rsidRDefault="00453FAA" w:rsidP="009D2535">
            <w:pPr>
              <w:pStyle w:val="af3"/>
              <w:spacing w:line="440" w:lineRule="exact"/>
              <w:ind w:firstLineChars="0" w:firstLine="0"/>
              <w:jc w:val="center"/>
              <w:rPr>
                <w:rFonts w:ascii="宋体" w:hAnsi="宋体" w:cs="宋体"/>
                <w:b/>
                <w:bCs/>
                <w:color w:val="000000" w:themeColor="text1"/>
                <w:sz w:val="24"/>
                <w:szCs w:val="24"/>
              </w:rPr>
            </w:pPr>
            <w:r w:rsidRPr="005D41C3">
              <w:rPr>
                <w:rFonts w:ascii="宋体" w:hAnsi="宋体" w:cs="宋体" w:hint="eastAsia"/>
                <w:b/>
                <w:bCs/>
                <w:color w:val="000000" w:themeColor="text1"/>
                <w:sz w:val="24"/>
                <w:szCs w:val="24"/>
              </w:rPr>
              <w:t>5</w:t>
            </w:r>
          </w:p>
        </w:tc>
        <w:tc>
          <w:tcPr>
            <w:tcW w:w="5670" w:type="dxa"/>
            <w:vAlign w:val="center"/>
          </w:tcPr>
          <w:p w:rsidR="00453FAA" w:rsidRPr="005D41C3" w:rsidRDefault="00453FAA" w:rsidP="009D2535">
            <w:pPr>
              <w:pStyle w:val="af3"/>
              <w:spacing w:line="440" w:lineRule="exact"/>
              <w:ind w:firstLineChars="0" w:firstLine="0"/>
              <w:jc w:val="center"/>
              <w:rPr>
                <w:rFonts w:ascii="Times New Roman"/>
                <w:color w:val="000000" w:themeColor="text1"/>
                <w:kern w:val="2"/>
                <w:szCs w:val="24"/>
              </w:rPr>
            </w:pPr>
            <w:r w:rsidRPr="005D41C3">
              <w:rPr>
                <w:rFonts w:ascii="宋体" w:hAnsi="宋体"/>
                <w:color w:val="000000" w:themeColor="text1"/>
                <w:sz w:val="24"/>
              </w:rPr>
              <w:t xml:space="preserve">防护眼镜 </w:t>
            </w:r>
          </w:p>
        </w:tc>
        <w:tc>
          <w:tcPr>
            <w:tcW w:w="1418" w:type="dxa"/>
            <w:vAlign w:val="center"/>
          </w:tcPr>
          <w:p w:rsidR="00453FAA" w:rsidRPr="005D41C3" w:rsidRDefault="00453FAA" w:rsidP="009D2535">
            <w:pPr>
              <w:jc w:val="center"/>
              <w:rPr>
                <w:color w:val="000000" w:themeColor="text1"/>
                <w:kern w:val="2"/>
              </w:rPr>
            </w:pPr>
            <w:r w:rsidRPr="005D41C3">
              <w:rPr>
                <w:rFonts w:ascii="宋体" w:hAnsi="宋体"/>
                <w:color w:val="000000" w:themeColor="text1"/>
                <w:sz w:val="24"/>
              </w:rPr>
              <w:t xml:space="preserve"> 一副</w:t>
            </w:r>
          </w:p>
        </w:tc>
      </w:tr>
      <w:tr w:rsidR="005D41C3" w:rsidRPr="005D41C3" w:rsidTr="009D2535">
        <w:trPr>
          <w:trHeight w:val="543"/>
          <w:jc w:val="center"/>
        </w:trPr>
        <w:tc>
          <w:tcPr>
            <w:tcW w:w="811" w:type="dxa"/>
            <w:vAlign w:val="center"/>
          </w:tcPr>
          <w:p w:rsidR="00453FAA" w:rsidRPr="005D41C3" w:rsidRDefault="00453FAA" w:rsidP="009D2535">
            <w:pPr>
              <w:pStyle w:val="af3"/>
              <w:spacing w:line="440" w:lineRule="exact"/>
              <w:ind w:firstLineChars="0" w:firstLine="0"/>
              <w:jc w:val="center"/>
              <w:rPr>
                <w:rFonts w:ascii="宋体" w:hAnsi="宋体" w:cs="宋体"/>
                <w:b/>
                <w:bCs/>
                <w:color w:val="000000" w:themeColor="text1"/>
                <w:sz w:val="24"/>
                <w:szCs w:val="24"/>
              </w:rPr>
            </w:pPr>
            <w:r w:rsidRPr="005D41C3">
              <w:rPr>
                <w:rFonts w:ascii="宋体" w:hAnsi="宋体" w:cs="宋体" w:hint="eastAsia"/>
                <w:b/>
                <w:bCs/>
                <w:color w:val="000000" w:themeColor="text1"/>
                <w:sz w:val="24"/>
                <w:szCs w:val="24"/>
              </w:rPr>
              <w:t>6</w:t>
            </w:r>
          </w:p>
        </w:tc>
        <w:tc>
          <w:tcPr>
            <w:tcW w:w="5670" w:type="dxa"/>
            <w:vAlign w:val="center"/>
          </w:tcPr>
          <w:p w:rsidR="00453FAA" w:rsidRPr="005D41C3" w:rsidRDefault="00453FAA" w:rsidP="009D2535">
            <w:pPr>
              <w:pStyle w:val="af3"/>
              <w:spacing w:line="440" w:lineRule="exact"/>
              <w:ind w:firstLineChars="0" w:firstLine="0"/>
              <w:jc w:val="center"/>
              <w:rPr>
                <w:rFonts w:ascii="Times New Roman"/>
                <w:color w:val="000000" w:themeColor="text1"/>
                <w:kern w:val="2"/>
                <w:szCs w:val="24"/>
              </w:rPr>
            </w:pPr>
            <w:r w:rsidRPr="005D41C3">
              <w:rPr>
                <w:rFonts w:ascii="宋体" w:hAnsi="宋体"/>
                <w:color w:val="000000" w:themeColor="text1"/>
                <w:sz w:val="24"/>
              </w:rPr>
              <w:t xml:space="preserve">眼罩 </w:t>
            </w:r>
          </w:p>
        </w:tc>
        <w:tc>
          <w:tcPr>
            <w:tcW w:w="1418" w:type="dxa"/>
            <w:vAlign w:val="center"/>
          </w:tcPr>
          <w:p w:rsidR="00453FAA" w:rsidRPr="005D41C3" w:rsidRDefault="00453FAA" w:rsidP="009D2535">
            <w:pPr>
              <w:jc w:val="center"/>
              <w:rPr>
                <w:color w:val="000000" w:themeColor="text1"/>
                <w:kern w:val="2"/>
              </w:rPr>
            </w:pPr>
            <w:r w:rsidRPr="005D41C3">
              <w:rPr>
                <w:rFonts w:ascii="宋体" w:hAnsi="宋体"/>
                <w:color w:val="000000" w:themeColor="text1"/>
                <w:sz w:val="24"/>
              </w:rPr>
              <w:t xml:space="preserve"> 一副</w:t>
            </w:r>
          </w:p>
        </w:tc>
      </w:tr>
      <w:tr w:rsidR="005D41C3" w:rsidRPr="005D41C3" w:rsidTr="009D2535">
        <w:trPr>
          <w:trHeight w:val="543"/>
          <w:jc w:val="center"/>
        </w:trPr>
        <w:tc>
          <w:tcPr>
            <w:tcW w:w="811" w:type="dxa"/>
            <w:vAlign w:val="center"/>
          </w:tcPr>
          <w:p w:rsidR="00453FAA" w:rsidRPr="005D41C3" w:rsidRDefault="00453FAA" w:rsidP="009D2535">
            <w:pPr>
              <w:pStyle w:val="af3"/>
              <w:spacing w:line="440" w:lineRule="exact"/>
              <w:ind w:firstLineChars="0" w:firstLine="0"/>
              <w:jc w:val="center"/>
              <w:rPr>
                <w:rFonts w:ascii="宋体" w:hAnsi="宋体" w:cs="宋体"/>
                <w:b/>
                <w:bCs/>
                <w:color w:val="000000" w:themeColor="text1"/>
                <w:sz w:val="24"/>
                <w:szCs w:val="24"/>
              </w:rPr>
            </w:pPr>
            <w:r w:rsidRPr="005D41C3">
              <w:rPr>
                <w:rFonts w:ascii="宋体" w:hAnsi="宋体" w:cs="宋体" w:hint="eastAsia"/>
                <w:b/>
                <w:bCs/>
                <w:color w:val="000000" w:themeColor="text1"/>
                <w:sz w:val="24"/>
                <w:szCs w:val="24"/>
              </w:rPr>
              <w:t>7</w:t>
            </w:r>
          </w:p>
        </w:tc>
        <w:tc>
          <w:tcPr>
            <w:tcW w:w="5670" w:type="dxa"/>
            <w:vAlign w:val="center"/>
          </w:tcPr>
          <w:p w:rsidR="00453FAA" w:rsidRPr="005D41C3" w:rsidRDefault="00453FAA" w:rsidP="009D2535">
            <w:pPr>
              <w:pStyle w:val="af3"/>
              <w:spacing w:line="440" w:lineRule="exact"/>
              <w:ind w:firstLineChars="0" w:firstLine="0"/>
              <w:jc w:val="center"/>
              <w:rPr>
                <w:rFonts w:ascii="Times New Roman"/>
                <w:color w:val="000000" w:themeColor="text1"/>
                <w:kern w:val="2"/>
                <w:szCs w:val="24"/>
              </w:rPr>
            </w:pPr>
            <w:r w:rsidRPr="005D41C3">
              <w:rPr>
                <w:rFonts w:ascii="宋体" w:hAnsi="宋体"/>
                <w:color w:val="000000" w:themeColor="text1"/>
                <w:sz w:val="24"/>
              </w:rPr>
              <w:t xml:space="preserve">钥匙 </w:t>
            </w:r>
          </w:p>
        </w:tc>
        <w:tc>
          <w:tcPr>
            <w:tcW w:w="1418" w:type="dxa"/>
            <w:vAlign w:val="center"/>
          </w:tcPr>
          <w:p w:rsidR="00453FAA" w:rsidRPr="005D41C3" w:rsidRDefault="00453FAA" w:rsidP="009D2535">
            <w:pPr>
              <w:jc w:val="center"/>
              <w:rPr>
                <w:color w:val="000000" w:themeColor="text1"/>
                <w:kern w:val="2"/>
              </w:rPr>
            </w:pPr>
            <w:r w:rsidRPr="005D41C3">
              <w:rPr>
                <w:rFonts w:ascii="宋体" w:hAnsi="宋体"/>
                <w:color w:val="000000" w:themeColor="text1"/>
                <w:sz w:val="24"/>
              </w:rPr>
              <w:t xml:space="preserve"> 两把</w:t>
            </w:r>
          </w:p>
        </w:tc>
      </w:tr>
      <w:tr w:rsidR="005D41C3" w:rsidRPr="005D41C3" w:rsidTr="009D2535">
        <w:trPr>
          <w:trHeight w:val="543"/>
          <w:jc w:val="center"/>
        </w:trPr>
        <w:tc>
          <w:tcPr>
            <w:tcW w:w="811" w:type="dxa"/>
            <w:vAlign w:val="center"/>
          </w:tcPr>
          <w:p w:rsidR="00453FAA" w:rsidRPr="005D41C3" w:rsidRDefault="00453FAA" w:rsidP="009D2535">
            <w:pPr>
              <w:pStyle w:val="af3"/>
              <w:spacing w:line="440" w:lineRule="exact"/>
              <w:ind w:firstLineChars="0" w:firstLine="0"/>
              <w:jc w:val="center"/>
              <w:rPr>
                <w:rFonts w:ascii="宋体" w:hAnsi="宋体" w:cs="宋体"/>
                <w:b/>
                <w:bCs/>
                <w:color w:val="000000" w:themeColor="text1"/>
                <w:sz w:val="24"/>
                <w:szCs w:val="24"/>
              </w:rPr>
            </w:pPr>
            <w:r w:rsidRPr="005D41C3">
              <w:rPr>
                <w:rFonts w:ascii="宋体" w:hAnsi="宋体" w:cs="宋体" w:hint="eastAsia"/>
                <w:b/>
                <w:bCs/>
                <w:color w:val="000000" w:themeColor="text1"/>
                <w:sz w:val="24"/>
                <w:szCs w:val="24"/>
              </w:rPr>
              <w:t>8</w:t>
            </w:r>
          </w:p>
        </w:tc>
        <w:tc>
          <w:tcPr>
            <w:tcW w:w="5670" w:type="dxa"/>
            <w:vAlign w:val="center"/>
          </w:tcPr>
          <w:p w:rsidR="00453FAA" w:rsidRPr="005D41C3" w:rsidRDefault="00453FAA" w:rsidP="009D2535">
            <w:pPr>
              <w:pStyle w:val="af3"/>
              <w:spacing w:line="440" w:lineRule="exact"/>
              <w:ind w:firstLineChars="0" w:firstLine="0"/>
              <w:jc w:val="center"/>
              <w:rPr>
                <w:rFonts w:ascii="宋体" w:hAnsi="宋体"/>
                <w:color w:val="000000" w:themeColor="text1"/>
                <w:sz w:val="24"/>
              </w:rPr>
            </w:pPr>
            <w:r w:rsidRPr="005D41C3">
              <w:rPr>
                <w:rFonts w:ascii="宋体" w:hAnsi="宋体" w:hint="eastAsia"/>
                <w:color w:val="000000" w:themeColor="text1"/>
                <w:sz w:val="24"/>
              </w:rPr>
              <w:t>产品合格证、保修卡、装机清单</w:t>
            </w:r>
          </w:p>
        </w:tc>
        <w:tc>
          <w:tcPr>
            <w:tcW w:w="1418" w:type="dxa"/>
            <w:vAlign w:val="center"/>
          </w:tcPr>
          <w:p w:rsidR="00453FAA" w:rsidRPr="005D41C3" w:rsidRDefault="00453FAA" w:rsidP="009D2535">
            <w:pPr>
              <w:jc w:val="center"/>
              <w:rPr>
                <w:rFonts w:ascii="宋体" w:hAnsi="宋体"/>
                <w:color w:val="000000" w:themeColor="text1"/>
                <w:sz w:val="24"/>
              </w:rPr>
            </w:pPr>
            <w:r w:rsidRPr="005D41C3">
              <w:rPr>
                <w:rFonts w:ascii="宋体" w:hAnsi="宋体" w:hint="eastAsia"/>
                <w:color w:val="000000" w:themeColor="text1"/>
                <w:sz w:val="24"/>
              </w:rPr>
              <w:t>一套</w:t>
            </w:r>
          </w:p>
        </w:tc>
      </w:tr>
      <w:tr w:rsidR="00453FAA" w:rsidRPr="005D41C3" w:rsidTr="009D2535">
        <w:trPr>
          <w:trHeight w:val="543"/>
          <w:jc w:val="center"/>
        </w:trPr>
        <w:tc>
          <w:tcPr>
            <w:tcW w:w="811" w:type="dxa"/>
            <w:vAlign w:val="center"/>
          </w:tcPr>
          <w:p w:rsidR="00453FAA" w:rsidRPr="005D41C3" w:rsidRDefault="00453FAA" w:rsidP="009D2535">
            <w:pPr>
              <w:pStyle w:val="af3"/>
              <w:spacing w:line="440" w:lineRule="exact"/>
              <w:ind w:firstLineChars="0" w:firstLine="0"/>
              <w:jc w:val="center"/>
              <w:rPr>
                <w:rFonts w:ascii="宋体" w:hAnsi="宋体" w:cs="宋体"/>
                <w:b/>
                <w:bCs/>
                <w:color w:val="000000" w:themeColor="text1"/>
                <w:sz w:val="24"/>
                <w:szCs w:val="24"/>
              </w:rPr>
            </w:pPr>
            <w:r w:rsidRPr="005D41C3">
              <w:rPr>
                <w:rFonts w:ascii="宋体" w:hAnsi="宋体" w:cs="宋体"/>
                <w:b/>
                <w:bCs/>
                <w:color w:val="000000" w:themeColor="text1"/>
                <w:sz w:val="24"/>
                <w:szCs w:val="24"/>
              </w:rPr>
              <w:t>9</w:t>
            </w:r>
          </w:p>
        </w:tc>
        <w:tc>
          <w:tcPr>
            <w:tcW w:w="5670" w:type="dxa"/>
            <w:vAlign w:val="center"/>
          </w:tcPr>
          <w:p w:rsidR="00453FAA" w:rsidRPr="005D41C3" w:rsidRDefault="00453FAA" w:rsidP="009D2535">
            <w:pPr>
              <w:pStyle w:val="af3"/>
              <w:spacing w:line="440" w:lineRule="exact"/>
              <w:ind w:firstLineChars="0" w:firstLine="0"/>
              <w:jc w:val="center"/>
              <w:rPr>
                <w:rFonts w:ascii="Times New Roman"/>
                <w:color w:val="000000" w:themeColor="text1"/>
                <w:kern w:val="2"/>
                <w:szCs w:val="24"/>
              </w:rPr>
            </w:pPr>
            <w:r w:rsidRPr="005D41C3">
              <w:rPr>
                <w:rFonts w:ascii="宋体" w:hAnsi="宋体" w:hint="eastAsia"/>
                <w:bCs/>
                <w:color w:val="000000" w:themeColor="text1"/>
                <w:szCs w:val="21"/>
              </w:rPr>
              <w:t>操作维护手册等资料（需包括简明清晰的操作维护规程）</w:t>
            </w:r>
          </w:p>
        </w:tc>
        <w:tc>
          <w:tcPr>
            <w:tcW w:w="1418" w:type="dxa"/>
            <w:vAlign w:val="center"/>
          </w:tcPr>
          <w:p w:rsidR="00453FAA" w:rsidRPr="005D41C3" w:rsidRDefault="00453FAA" w:rsidP="009D2535">
            <w:pPr>
              <w:jc w:val="center"/>
              <w:rPr>
                <w:color w:val="000000" w:themeColor="text1"/>
                <w:kern w:val="2"/>
              </w:rPr>
            </w:pPr>
            <w:r w:rsidRPr="005D41C3">
              <w:rPr>
                <w:rFonts w:hint="eastAsia"/>
                <w:color w:val="000000" w:themeColor="text1"/>
                <w:kern w:val="2"/>
              </w:rPr>
              <w:t>一套</w:t>
            </w:r>
          </w:p>
        </w:tc>
      </w:tr>
    </w:tbl>
    <w:p w:rsidR="00453FAA" w:rsidRPr="005D41C3" w:rsidRDefault="00453FAA" w:rsidP="00453FAA">
      <w:pPr>
        <w:spacing w:before="120"/>
        <w:rPr>
          <w:rFonts w:ascii="Cambria" w:hAnsi="Cambria"/>
          <w:color w:val="000000" w:themeColor="text1"/>
          <w:sz w:val="24"/>
        </w:rPr>
      </w:pPr>
    </w:p>
    <w:p w:rsidR="00453FAA" w:rsidRPr="005D41C3" w:rsidRDefault="00453FAA" w:rsidP="000F057E">
      <w:pPr>
        <w:tabs>
          <w:tab w:val="num" w:pos="360"/>
          <w:tab w:val="left" w:pos="928"/>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三、付款方式</w:t>
      </w:r>
    </w:p>
    <w:p w:rsidR="0045303F" w:rsidRPr="005D41C3" w:rsidRDefault="0045303F" w:rsidP="0045303F">
      <w:pPr>
        <w:tabs>
          <w:tab w:val="left" w:pos="424"/>
          <w:tab w:val="left" w:pos="826"/>
        </w:tabs>
        <w:spacing w:line="360" w:lineRule="auto"/>
        <w:ind w:leftChars="-1" w:left="-2"/>
        <w:rPr>
          <w:rFonts w:ascii="宋体" w:hAnsi="宋体" w:cs="华文宋体"/>
          <w:color w:val="000000" w:themeColor="text1"/>
          <w:sz w:val="24"/>
        </w:rPr>
      </w:pPr>
      <w:bookmarkStart w:id="33" w:name="_GoBack"/>
      <w:r w:rsidRPr="005D41C3">
        <w:rPr>
          <w:rFonts w:ascii="宋体" w:hAnsi="宋体" w:cs="华文宋体" w:hint="eastAsia"/>
          <w:color w:val="000000" w:themeColor="text1"/>
          <w:sz w:val="24"/>
        </w:rPr>
        <w:t>（一）分两次</w:t>
      </w:r>
      <w:r w:rsidR="00C76AAF" w:rsidRPr="005D41C3">
        <w:rPr>
          <w:rFonts w:ascii="宋体" w:hAnsi="宋体" w:cs="华文宋体" w:hint="eastAsia"/>
          <w:color w:val="000000" w:themeColor="text1"/>
          <w:sz w:val="24"/>
        </w:rPr>
        <w:t>付清，签订合同后，货到安装验收合格且收到成交人有效发票后三个月内支付合同成交金额的</w:t>
      </w:r>
      <w:r w:rsidR="00C76AAF" w:rsidRPr="005D41C3">
        <w:rPr>
          <w:rFonts w:ascii="宋体" w:hAnsi="宋体" w:cs="华文宋体"/>
          <w:color w:val="000000" w:themeColor="text1"/>
          <w:sz w:val="24"/>
        </w:rPr>
        <w:t>95%；合同满一年后，设备工作正常，运行良好，收到成交人有效发票一个月内付清合同剩余的5%款项；</w:t>
      </w:r>
    </w:p>
    <w:bookmarkEnd w:id="33"/>
    <w:p w:rsidR="0045303F" w:rsidRPr="005D41C3" w:rsidRDefault="0045303F" w:rsidP="0045303F">
      <w:pPr>
        <w:tabs>
          <w:tab w:val="left" w:pos="424"/>
          <w:tab w:val="left" w:pos="826"/>
        </w:tabs>
        <w:spacing w:line="360" w:lineRule="auto"/>
        <w:ind w:leftChars="-1" w:left="-2"/>
        <w:rPr>
          <w:rFonts w:ascii="宋体" w:hAnsi="宋体" w:cs="华文宋体"/>
          <w:color w:val="000000" w:themeColor="text1"/>
          <w:sz w:val="24"/>
        </w:rPr>
      </w:pPr>
      <w:r w:rsidRPr="005D41C3">
        <w:rPr>
          <w:rFonts w:ascii="宋体" w:hAnsi="宋体" w:cs="华文宋体" w:hint="eastAsia"/>
          <w:color w:val="000000" w:themeColor="text1"/>
          <w:sz w:val="24"/>
        </w:rPr>
        <w:t>（二）采用银行转账方式。</w:t>
      </w:r>
    </w:p>
    <w:p w:rsidR="0045303F" w:rsidRPr="005D41C3" w:rsidRDefault="0045303F" w:rsidP="0045303F">
      <w:pPr>
        <w:tabs>
          <w:tab w:val="left" w:pos="424"/>
          <w:tab w:val="left" w:pos="826"/>
        </w:tabs>
        <w:spacing w:line="360" w:lineRule="auto"/>
        <w:ind w:leftChars="-1" w:left="-2"/>
        <w:rPr>
          <w:rFonts w:ascii="宋体" w:hAnsi="宋体" w:cs="华文宋体"/>
          <w:color w:val="000000" w:themeColor="text1"/>
          <w:sz w:val="24"/>
        </w:rPr>
      </w:pPr>
      <w:r w:rsidRPr="005D41C3">
        <w:rPr>
          <w:rFonts w:ascii="宋体" w:hAnsi="宋体" w:cs="华文宋体" w:hint="eastAsia"/>
          <w:color w:val="000000" w:themeColor="text1"/>
          <w:sz w:val="24"/>
        </w:rPr>
        <w:t>（三）供应商按采购方要求提供的详细清单和相关票据，发票收款账户需要与合同上的一致。</w:t>
      </w:r>
    </w:p>
    <w:p w:rsidR="0045303F" w:rsidRPr="005D41C3" w:rsidRDefault="0045303F" w:rsidP="0045303F">
      <w:pPr>
        <w:tabs>
          <w:tab w:val="left" w:pos="424"/>
          <w:tab w:val="left" w:pos="826"/>
        </w:tabs>
        <w:spacing w:line="360" w:lineRule="auto"/>
        <w:ind w:leftChars="-1" w:left="-2"/>
        <w:rPr>
          <w:rFonts w:ascii="宋体" w:hAnsi="宋体" w:cs="华文宋体"/>
          <w:color w:val="000000" w:themeColor="text1"/>
          <w:sz w:val="24"/>
          <w:szCs w:val="24"/>
        </w:rPr>
      </w:pPr>
      <w:r w:rsidRPr="005D41C3">
        <w:rPr>
          <w:rFonts w:ascii="宋体" w:hAnsi="宋体" w:cs="华文宋体" w:hint="eastAsia"/>
          <w:color w:val="000000" w:themeColor="text1"/>
          <w:sz w:val="24"/>
        </w:rPr>
        <w:t>（四）因采购方使用的是财政资金，采购方在前款规定的付款时间为向政府采购支付部门提出办理财政支付申请手续的时间（不含政府财政支付部门审核的时间），在规定时间内提出支付申请手续后即视为采购方已经按期支付。</w:t>
      </w:r>
    </w:p>
    <w:p w:rsidR="00453FAA" w:rsidRPr="005D41C3" w:rsidRDefault="00453FAA" w:rsidP="000F057E">
      <w:pPr>
        <w:tabs>
          <w:tab w:val="num" w:pos="360"/>
          <w:tab w:val="left" w:pos="928"/>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lastRenderedPageBreak/>
        <w:t>四、安装和调试</w:t>
      </w:r>
    </w:p>
    <w:p w:rsidR="00453FAA" w:rsidRPr="005D41C3" w:rsidRDefault="00453FAA" w:rsidP="000A1610">
      <w:pPr>
        <w:spacing w:line="360" w:lineRule="auto"/>
        <w:ind w:firstLineChars="202" w:firstLine="485"/>
        <w:rPr>
          <w:rFonts w:ascii="宋体" w:hAnsi="宋体" w:cs="华文宋体"/>
          <w:color w:val="000000" w:themeColor="text1"/>
          <w:sz w:val="24"/>
          <w:szCs w:val="24"/>
        </w:rPr>
      </w:pPr>
      <w:r w:rsidRPr="005D41C3">
        <w:rPr>
          <w:rFonts w:ascii="宋体" w:hAnsi="宋体" w:cs="华文宋体" w:hint="eastAsia"/>
          <w:color w:val="000000" w:themeColor="text1"/>
          <w:sz w:val="24"/>
          <w:szCs w:val="24"/>
        </w:rPr>
        <w:t>成交供应商负责派技术人员到现场免费进行安装调试，直至验收合格；成交供应商应在货物运抵现场一周前，向采购人提供安装调试及运行的进度计划表。</w:t>
      </w:r>
    </w:p>
    <w:p w:rsidR="00453FAA" w:rsidRPr="005D41C3" w:rsidRDefault="00453FAA" w:rsidP="000F057E">
      <w:pPr>
        <w:tabs>
          <w:tab w:val="num" w:pos="360"/>
          <w:tab w:val="left" w:pos="928"/>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五、技术培训</w:t>
      </w:r>
    </w:p>
    <w:p w:rsidR="00453FAA" w:rsidRPr="005D41C3" w:rsidRDefault="00453FAA" w:rsidP="000A1610">
      <w:pPr>
        <w:spacing w:line="360" w:lineRule="auto"/>
        <w:ind w:firstLineChars="200" w:firstLine="480"/>
        <w:rPr>
          <w:rFonts w:ascii="宋体" w:hAnsi="宋体" w:cs="华文宋体"/>
          <w:color w:val="000000" w:themeColor="text1"/>
          <w:sz w:val="24"/>
          <w:szCs w:val="24"/>
        </w:rPr>
      </w:pPr>
      <w:r w:rsidRPr="005D41C3">
        <w:rPr>
          <w:rFonts w:ascii="宋体" w:hAnsi="宋体" w:cs="华文宋体" w:hint="eastAsia"/>
          <w:color w:val="000000" w:themeColor="text1"/>
          <w:sz w:val="24"/>
          <w:szCs w:val="24"/>
        </w:rPr>
        <w:t>成交供应商应对使用单位操作人员及维护人员提供操作培训及维护培训，直至培训人员能完全操作（供应商列明具体培训计划方案）。</w:t>
      </w:r>
    </w:p>
    <w:p w:rsidR="00453FAA" w:rsidRPr="005D41C3" w:rsidRDefault="00453FAA" w:rsidP="000F057E">
      <w:pPr>
        <w:tabs>
          <w:tab w:val="num" w:pos="360"/>
          <w:tab w:val="left" w:pos="928"/>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六、售后服务承诺</w:t>
      </w:r>
    </w:p>
    <w:p w:rsidR="00453FAA" w:rsidRPr="005D41C3" w:rsidRDefault="00453FAA" w:rsidP="005F16EA">
      <w:pPr>
        <w:spacing w:line="360" w:lineRule="auto"/>
        <w:ind w:left="236" w:hangingChars="98" w:hanging="236"/>
        <w:rPr>
          <w:rFonts w:ascii="宋体" w:hAnsi="宋体" w:cs="华文宋体"/>
          <w:b/>
          <w:color w:val="000000" w:themeColor="text1"/>
          <w:sz w:val="24"/>
          <w:szCs w:val="24"/>
        </w:rPr>
      </w:pPr>
      <w:r w:rsidRPr="005D41C3">
        <w:rPr>
          <w:rFonts w:ascii="宋体" w:hAnsi="宋体" w:cs="华文宋体" w:hint="eastAsia"/>
          <w:b/>
          <w:color w:val="000000" w:themeColor="text1"/>
          <w:sz w:val="24"/>
          <w:szCs w:val="24"/>
        </w:rPr>
        <w:t>1</w:t>
      </w:r>
      <w:r w:rsidRPr="005D41C3">
        <w:rPr>
          <w:rFonts w:ascii="宋体" w:hAnsi="宋体" w:cs="华文宋体" w:hint="eastAsia"/>
          <w:color w:val="000000" w:themeColor="text1"/>
          <w:sz w:val="24"/>
          <w:szCs w:val="24"/>
        </w:rPr>
        <w:t>.整机质量保证期为三个月，三个月内出现质量问题应立即更换新机。</w:t>
      </w:r>
      <w:r w:rsidRPr="005D41C3">
        <w:rPr>
          <w:rFonts w:ascii="宋体" w:hAnsi="宋体" w:cs="华文宋体" w:hint="eastAsia"/>
          <w:b/>
          <w:color w:val="000000" w:themeColor="text1"/>
          <w:sz w:val="24"/>
          <w:szCs w:val="24"/>
        </w:rPr>
        <w:t>整机保修期至少叁年或以上，终身维修；</w:t>
      </w:r>
    </w:p>
    <w:p w:rsidR="00453FAA" w:rsidRPr="005D41C3" w:rsidRDefault="00453FAA" w:rsidP="00453FAA">
      <w:pPr>
        <w:spacing w:line="360" w:lineRule="auto"/>
        <w:rPr>
          <w:rFonts w:ascii="宋体" w:hAnsi="宋体" w:cs="华文宋体"/>
          <w:b/>
          <w:bCs/>
          <w:color w:val="000000" w:themeColor="text1"/>
          <w:sz w:val="24"/>
          <w:szCs w:val="24"/>
        </w:rPr>
      </w:pPr>
      <w:r w:rsidRPr="005D41C3">
        <w:rPr>
          <w:rFonts w:ascii="宋体" w:hAnsi="宋体" w:cs="华文宋体" w:hint="eastAsia"/>
          <w:b/>
          <w:color w:val="000000" w:themeColor="text1"/>
          <w:sz w:val="24"/>
          <w:szCs w:val="24"/>
        </w:rPr>
        <w:t>2.</w:t>
      </w:r>
      <w:r w:rsidRPr="005D41C3">
        <w:rPr>
          <w:rFonts w:ascii="宋体" w:hAnsi="宋体" w:cs="华文宋体" w:hint="eastAsia"/>
          <w:color w:val="000000" w:themeColor="text1"/>
          <w:sz w:val="24"/>
          <w:szCs w:val="24"/>
        </w:rPr>
        <w:t>在保修期内要求经常回访，有问题做到及时处理，出现质量问题时，响应时间小于十二小时，四十八小时内排除故障，若无法修复正常使用，成交供应商必须提供同规格、同型号、同参数的设备保证采购人使用，如同一故障发生三次，或在二个月内无法修复，成交供应商无条件换货，如保修期内因故障停机，按停机时间的双倍顺延保修期</w:t>
      </w:r>
      <w:r w:rsidRPr="005D41C3">
        <w:rPr>
          <w:rFonts w:ascii="宋体" w:hAnsi="宋体" w:cs="华文宋体"/>
          <w:color w:val="000000" w:themeColor="text1"/>
          <w:sz w:val="24"/>
          <w:szCs w:val="24"/>
        </w:rPr>
        <w:t>,</w:t>
      </w:r>
      <w:r w:rsidRPr="005D41C3">
        <w:rPr>
          <w:rFonts w:ascii="宋体" w:hAnsi="宋体" w:cs="华文宋体" w:hint="eastAsia"/>
          <w:color w:val="000000" w:themeColor="text1"/>
          <w:sz w:val="24"/>
          <w:szCs w:val="24"/>
        </w:rPr>
        <w:t>保修期结束后，成交供应商仍应负责提供终身维修服务，但只能收取零配件费</w:t>
      </w:r>
      <w:r w:rsidRPr="005D41C3">
        <w:rPr>
          <w:rFonts w:ascii="宋体" w:hAnsi="宋体" w:cs="华文宋体" w:hint="eastAsia"/>
          <w:b/>
          <w:bCs/>
          <w:color w:val="000000" w:themeColor="text1"/>
          <w:sz w:val="24"/>
          <w:szCs w:val="24"/>
        </w:rPr>
        <w:t>；</w:t>
      </w:r>
    </w:p>
    <w:p w:rsidR="00453FAA" w:rsidRPr="005D41C3" w:rsidRDefault="00453FAA" w:rsidP="00453FAA">
      <w:pPr>
        <w:spacing w:line="360" w:lineRule="auto"/>
        <w:rPr>
          <w:rFonts w:ascii="宋体" w:hAnsi="宋体"/>
          <w:color w:val="000000" w:themeColor="text1"/>
          <w:sz w:val="24"/>
          <w:szCs w:val="24"/>
        </w:rPr>
      </w:pPr>
      <w:r w:rsidRPr="005D41C3">
        <w:rPr>
          <w:rFonts w:ascii="宋体" w:hAnsi="宋体" w:cs="华文宋体" w:hint="eastAsia"/>
          <w:b/>
          <w:bCs/>
          <w:color w:val="000000" w:themeColor="text1"/>
          <w:sz w:val="24"/>
          <w:szCs w:val="24"/>
        </w:rPr>
        <w:t>3.</w:t>
      </w:r>
      <w:r w:rsidRPr="005D41C3">
        <w:rPr>
          <w:rFonts w:ascii="宋体" w:hAnsi="宋体" w:cs="华文宋体" w:hint="eastAsia"/>
          <w:color w:val="000000" w:themeColor="text1"/>
          <w:sz w:val="24"/>
          <w:szCs w:val="24"/>
        </w:rPr>
        <w:t>免费提供最新版本软件升级</w:t>
      </w:r>
      <w:r w:rsidRPr="005D41C3">
        <w:rPr>
          <w:rFonts w:hAnsi="宋体" w:cs="华文宋体" w:hint="eastAsia"/>
          <w:color w:val="000000" w:themeColor="text1"/>
          <w:sz w:val="24"/>
          <w:szCs w:val="24"/>
        </w:rPr>
        <w:t>（包括拥有本次所要求出售货物的备件、专用设备和技术人员）</w:t>
      </w:r>
      <w:r w:rsidRPr="005D41C3">
        <w:rPr>
          <w:rFonts w:ascii="宋体" w:hAnsi="宋体" w:cs="华文宋体" w:hint="eastAsia"/>
          <w:color w:val="000000" w:themeColor="text1"/>
          <w:sz w:val="24"/>
          <w:szCs w:val="24"/>
        </w:rPr>
        <w:t>。</w:t>
      </w:r>
    </w:p>
    <w:p w:rsidR="00453FAA" w:rsidRPr="005D41C3" w:rsidRDefault="00453FAA" w:rsidP="000F057E">
      <w:pPr>
        <w:tabs>
          <w:tab w:val="num" w:pos="360"/>
          <w:tab w:val="left" w:pos="928"/>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七、验收标准和验收方法</w:t>
      </w:r>
    </w:p>
    <w:p w:rsidR="00453FAA" w:rsidRPr="005D41C3" w:rsidRDefault="00453FAA" w:rsidP="000A1610">
      <w:pPr>
        <w:spacing w:line="360" w:lineRule="auto"/>
        <w:ind w:firstLineChars="150" w:firstLine="360"/>
        <w:rPr>
          <w:rFonts w:ascii="宋体" w:hAnsi="宋体" w:cs="华文宋体"/>
          <w:color w:val="000000" w:themeColor="text1"/>
          <w:sz w:val="24"/>
          <w:szCs w:val="24"/>
        </w:rPr>
      </w:pPr>
      <w:r w:rsidRPr="005D41C3">
        <w:rPr>
          <w:rFonts w:ascii="宋体" w:hAnsi="宋体" w:cs="华文宋体" w:hint="eastAsia"/>
          <w:color w:val="000000" w:themeColor="text1"/>
          <w:sz w:val="24"/>
          <w:szCs w:val="24"/>
        </w:rPr>
        <w:t>设备按国家行业标准进行验收。产品质量达到设计要求，安装调试各项指标符合技术参数；计量设备应能通过计量部门的验收。实行现场验收，由成交供应商负责并会同采购人及有关专家进行验收。</w:t>
      </w:r>
    </w:p>
    <w:p w:rsidR="00453FAA" w:rsidRPr="005D41C3" w:rsidRDefault="00453FAA" w:rsidP="000F057E">
      <w:pPr>
        <w:tabs>
          <w:tab w:val="num" w:pos="360"/>
          <w:tab w:val="left" w:pos="928"/>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八、技术资料要求</w:t>
      </w:r>
    </w:p>
    <w:p w:rsidR="00453FAA" w:rsidRPr="005D41C3" w:rsidRDefault="00453FAA" w:rsidP="000A1610">
      <w:pPr>
        <w:spacing w:line="360" w:lineRule="auto"/>
        <w:ind w:firstLineChars="200" w:firstLine="480"/>
        <w:rPr>
          <w:rFonts w:ascii="宋体" w:hAnsi="宋体" w:cs="华文宋体"/>
          <w:color w:val="000000" w:themeColor="text1"/>
          <w:sz w:val="24"/>
          <w:szCs w:val="24"/>
        </w:rPr>
      </w:pPr>
      <w:r w:rsidRPr="005D41C3">
        <w:rPr>
          <w:rFonts w:ascii="宋体" w:hAnsi="宋体" w:cs="华文宋体" w:hint="eastAsia"/>
          <w:color w:val="000000" w:themeColor="text1"/>
          <w:sz w:val="24"/>
          <w:szCs w:val="24"/>
        </w:rPr>
        <w:t>成交供应商提供完整的技术资料，包括：产品验收标准（含产品合格证验收清单等）；中英文操作、维修手册各一套；使用说明书；设备安装调试资料、维修线路原理图及其维修资料；主要零部件目录；备品备件易耗件清单及合同中要求的其他文件资料。</w:t>
      </w:r>
    </w:p>
    <w:p w:rsidR="00453FAA" w:rsidRPr="005D41C3" w:rsidRDefault="00453FAA" w:rsidP="000F057E">
      <w:pPr>
        <w:tabs>
          <w:tab w:val="num" w:pos="360"/>
          <w:tab w:val="left" w:pos="928"/>
        </w:tabs>
        <w:spacing w:line="560" w:lineRule="exact"/>
        <w:ind w:firstLineChars="200" w:firstLine="482"/>
        <w:rPr>
          <w:rFonts w:ascii="宋体" w:hAnsi="宋体" w:cs="Tahoma"/>
          <w:b/>
          <w:color w:val="000000" w:themeColor="text1"/>
          <w:sz w:val="24"/>
          <w:szCs w:val="24"/>
        </w:rPr>
      </w:pPr>
      <w:r w:rsidRPr="005D41C3">
        <w:rPr>
          <w:rFonts w:ascii="宋体" w:hAnsi="宋体" w:cs="Tahoma" w:hint="eastAsia"/>
          <w:b/>
          <w:color w:val="000000" w:themeColor="text1"/>
          <w:sz w:val="24"/>
          <w:szCs w:val="24"/>
        </w:rPr>
        <w:t>九、其它</w:t>
      </w:r>
    </w:p>
    <w:p w:rsidR="00453FAA" w:rsidRPr="005D41C3" w:rsidRDefault="00453FAA" w:rsidP="00453FAA">
      <w:pPr>
        <w:numPr>
          <w:ilvl w:val="2"/>
          <w:numId w:val="8"/>
        </w:numPr>
        <w:spacing w:line="360" w:lineRule="auto"/>
        <w:ind w:left="284" w:hanging="284"/>
        <w:rPr>
          <w:rFonts w:ascii="宋体" w:hAnsi="宋体" w:cs="华文宋体"/>
          <w:color w:val="000000" w:themeColor="text1"/>
          <w:sz w:val="24"/>
          <w:szCs w:val="24"/>
        </w:rPr>
      </w:pPr>
      <w:r w:rsidRPr="005D41C3">
        <w:rPr>
          <w:rFonts w:ascii="宋体" w:hAnsi="宋体" w:cs="华文宋体" w:hint="eastAsia"/>
          <w:b/>
          <w:color w:val="000000" w:themeColor="text1"/>
          <w:sz w:val="24"/>
          <w:szCs w:val="24"/>
        </w:rPr>
        <w:t>专用工具：</w:t>
      </w:r>
      <w:r w:rsidRPr="005D41C3">
        <w:rPr>
          <w:rFonts w:ascii="宋体" w:hAnsi="宋体" w:cs="华文宋体" w:hint="eastAsia"/>
          <w:color w:val="000000" w:themeColor="text1"/>
          <w:sz w:val="24"/>
          <w:szCs w:val="24"/>
        </w:rPr>
        <w:t>成交供应商应提供一套维修所需的专用工具及其清单（如有）；</w:t>
      </w:r>
    </w:p>
    <w:p w:rsidR="00453FAA" w:rsidRPr="005D41C3" w:rsidRDefault="00453FAA" w:rsidP="00453FAA">
      <w:pPr>
        <w:numPr>
          <w:ilvl w:val="2"/>
          <w:numId w:val="8"/>
        </w:numPr>
        <w:spacing w:line="360" w:lineRule="auto"/>
        <w:ind w:left="284" w:hanging="284"/>
        <w:rPr>
          <w:rFonts w:ascii="宋体" w:hAnsi="宋体" w:cs="华文宋体"/>
          <w:color w:val="000000" w:themeColor="text1"/>
          <w:sz w:val="24"/>
          <w:szCs w:val="24"/>
        </w:rPr>
      </w:pPr>
      <w:r w:rsidRPr="005D41C3">
        <w:rPr>
          <w:rFonts w:ascii="宋体" w:hAnsi="宋体" w:cs="华文宋体" w:hint="eastAsia"/>
          <w:color w:val="000000" w:themeColor="text1"/>
          <w:sz w:val="24"/>
          <w:szCs w:val="24"/>
        </w:rPr>
        <w:t>成交供应商列明报价设备的全套系统配置清单及单价；</w:t>
      </w:r>
    </w:p>
    <w:p w:rsidR="00453FAA" w:rsidRPr="005D41C3" w:rsidRDefault="00453FAA" w:rsidP="00453FAA">
      <w:pPr>
        <w:numPr>
          <w:ilvl w:val="2"/>
          <w:numId w:val="8"/>
        </w:numPr>
        <w:spacing w:line="360" w:lineRule="auto"/>
        <w:ind w:left="284" w:hanging="284"/>
        <w:rPr>
          <w:rFonts w:ascii="宋体" w:hAnsi="宋体" w:cs="宋体"/>
          <w:color w:val="000000" w:themeColor="text1"/>
          <w:sz w:val="24"/>
          <w:szCs w:val="24"/>
        </w:rPr>
      </w:pPr>
      <w:r w:rsidRPr="005D41C3">
        <w:rPr>
          <w:rFonts w:ascii="宋体" w:hAnsi="宋体" w:cs="华文宋体" w:hint="eastAsia"/>
          <w:color w:val="000000" w:themeColor="text1"/>
          <w:sz w:val="24"/>
          <w:szCs w:val="24"/>
        </w:rPr>
        <w:t>成交供应商提供所有耗材的注册证等相关材料。</w:t>
      </w:r>
    </w:p>
    <w:p w:rsidR="00593F41" w:rsidRPr="005D41C3" w:rsidRDefault="003F7F4E" w:rsidP="00453FAA">
      <w:pPr>
        <w:spacing w:line="560" w:lineRule="exact"/>
        <w:ind w:firstLineChars="250" w:firstLine="600"/>
        <w:rPr>
          <w:rFonts w:ascii="宋体" w:hAnsi="宋体"/>
          <w:color w:val="000000" w:themeColor="text1"/>
          <w:sz w:val="24"/>
          <w:szCs w:val="24"/>
        </w:rPr>
      </w:pPr>
      <w:r w:rsidRPr="005D41C3">
        <w:rPr>
          <w:rFonts w:ascii="宋体" w:hAnsi="宋体" w:hint="eastAsia"/>
          <w:color w:val="000000" w:themeColor="text1"/>
          <w:sz w:val="24"/>
          <w:szCs w:val="24"/>
        </w:rPr>
        <w:lastRenderedPageBreak/>
        <w:t>十、</w:t>
      </w:r>
    </w:p>
    <w:p w:rsidR="003F7F4E" w:rsidRPr="005D41C3" w:rsidRDefault="003F7F4E"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3F7F4E" w:rsidRPr="005D41C3" w:rsidRDefault="003F7F4E"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593F41" w:rsidRPr="005D41C3" w:rsidRDefault="00593F41" w:rsidP="00453FAA">
      <w:pPr>
        <w:spacing w:line="560" w:lineRule="exact"/>
        <w:ind w:firstLineChars="250" w:firstLine="600"/>
        <w:rPr>
          <w:rFonts w:ascii="宋体" w:hAnsi="宋体"/>
          <w:color w:val="000000" w:themeColor="text1"/>
          <w:sz w:val="24"/>
          <w:szCs w:val="24"/>
        </w:rPr>
      </w:pPr>
    </w:p>
    <w:p w:rsidR="00E25909" w:rsidRPr="005D41C3" w:rsidRDefault="00E25909" w:rsidP="00E25909">
      <w:pPr>
        <w:spacing w:line="560" w:lineRule="exact"/>
        <w:ind w:firstLineChars="250" w:firstLine="600"/>
        <w:rPr>
          <w:rFonts w:ascii="宋体" w:hAnsi="宋体"/>
          <w:color w:val="000000" w:themeColor="text1"/>
          <w:sz w:val="24"/>
          <w:szCs w:val="24"/>
        </w:rPr>
      </w:pPr>
    </w:p>
    <w:p w:rsidR="00E25909" w:rsidRPr="005D41C3" w:rsidRDefault="00E25909" w:rsidP="00E25909">
      <w:pPr>
        <w:spacing w:line="560" w:lineRule="exact"/>
        <w:ind w:firstLineChars="250" w:firstLine="600"/>
        <w:rPr>
          <w:rFonts w:ascii="宋体" w:hAnsi="宋体"/>
          <w:color w:val="000000" w:themeColor="text1"/>
          <w:sz w:val="24"/>
          <w:szCs w:val="24"/>
        </w:rPr>
      </w:pPr>
    </w:p>
    <w:p w:rsidR="009948C7" w:rsidRPr="005D41C3" w:rsidRDefault="007876B4" w:rsidP="000F057E">
      <w:pPr>
        <w:pStyle w:val="11"/>
        <w:ind w:firstLineChars="300" w:firstLine="1560"/>
        <w:jc w:val="left"/>
        <w:rPr>
          <w:rFonts w:ascii="Times New Roman" w:eastAsia="方正小标宋简体"/>
          <w:b w:val="0"/>
          <w:color w:val="000000" w:themeColor="text1"/>
          <w:sz w:val="52"/>
          <w:szCs w:val="52"/>
        </w:rPr>
      </w:pPr>
      <w:bookmarkStart w:id="34" w:name="_Toc105517760"/>
      <w:bookmarkStart w:id="35" w:name="_Toc118887296"/>
      <w:r w:rsidRPr="005D41C3">
        <w:rPr>
          <w:rFonts w:ascii="Times New Roman" w:eastAsia="方正小标宋简体"/>
          <w:b w:val="0"/>
          <w:color w:val="000000" w:themeColor="text1"/>
          <w:sz w:val="52"/>
          <w:szCs w:val="52"/>
        </w:rPr>
        <w:t>第三部分竞价人须知</w:t>
      </w:r>
      <w:bookmarkEnd w:id="34"/>
      <w:bookmarkEnd w:id="35"/>
    </w:p>
    <w:p w:rsidR="00593F41" w:rsidRPr="005D41C3" w:rsidRDefault="00593F41">
      <w:pPr>
        <w:pStyle w:val="2"/>
        <w:spacing w:beforeLines="0" w:afterLines="0"/>
        <w:rPr>
          <w:rFonts w:ascii="Times New Roman" w:hAnsi="Times New Roman" w:cs="Times New Roman"/>
          <w:color w:val="000000" w:themeColor="text1"/>
        </w:rPr>
      </w:pPr>
      <w:bookmarkStart w:id="36" w:name="_Hlt507989741"/>
      <w:bookmarkStart w:id="37" w:name="_Toc68648760"/>
      <w:bookmarkStart w:id="38" w:name="_Toc68648676"/>
      <w:bookmarkStart w:id="39" w:name="_Toc105517761"/>
      <w:bookmarkEnd w:id="36"/>
    </w:p>
    <w:p w:rsidR="00593F41" w:rsidRPr="005D41C3" w:rsidRDefault="00593F41">
      <w:pPr>
        <w:pStyle w:val="2"/>
        <w:spacing w:beforeLines="0" w:afterLines="0"/>
        <w:rPr>
          <w:rFonts w:ascii="Times New Roman" w:hAnsi="Times New Roman" w:cs="Times New Roman"/>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rsidP="00593F41">
      <w:pPr>
        <w:pStyle w:val="a0"/>
        <w:rPr>
          <w:color w:val="000000" w:themeColor="text1"/>
        </w:rPr>
      </w:pPr>
    </w:p>
    <w:p w:rsidR="00593F41" w:rsidRPr="005D41C3" w:rsidRDefault="00593F41">
      <w:pPr>
        <w:pStyle w:val="2"/>
        <w:spacing w:beforeLines="0" w:afterLines="0"/>
        <w:rPr>
          <w:rFonts w:ascii="Times New Roman" w:hAnsi="Times New Roman" w:cs="Times New Roman"/>
          <w:color w:val="000000" w:themeColor="text1"/>
        </w:rPr>
      </w:pPr>
    </w:p>
    <w:p w:rsidR="009948C7" w:rsidRPr="005D41C3" w:rsidRDefault="007876B4">
      <w:pPr>
        <w:pStyle w:val="2"/>
        <w:spacing w:beforeLines="0" w:afterLines="0"/>
        <w:rPr>
          <w:rFonts w:ascii="Times New Roman" w:hAnsi="Times New Roman" w:cs="Times New Roman"/>
          <w:color w:val="000000" w:themeColor="text1"/>
        </w:rPr>
      </w:pPr>
      <w:bookmarkStart w:id="40" w:name="_Toc118887297"/>
      <w:r w:rsidRPr="005D41C3">
        <w:rPr>
          <w:rFonts w:ascii="Times New Roman" w:hAnsi="Times New Roman" w:cs="Times New Roman"/>
          <w:color w:val="000000" w:themeColor="text1"/>
        </w:rPr>
        <w:t>一</w:t>
      </w:r>
      <w:r w:rsidRPr="005D41C3">
        <w:rPr>
          <w:rFonts w:ascii="Times New Roman" w:hAnsi="Times New Roman" w:cs="Times New Roman" w:hint="eastAsia"/>
          <w:color w:val="000000" w:themeColor="text1"/>
        </w:rPr>
        <w:t>、</w:t>
      </w:r>
      <w:r w:rsidRPr="005D41C3">
        <w:rPr>
          <w:rFonts w:ascii="Times New Roman" w:hAnsi="Times New Roman" w:cs="Times New Roman"/>
          <w:color w:val="000000" w:themeColor="text1"/>
        </w:rPr>
        <w:t>总则</w:t>
      </w:r>
      <w:bookmarkEnd w:id="37"/>
      <w:bookmarkEnd w:id="38"/>
      <w:bookmarkEnd w:id="39"/>
      <w:bookmarkEnd w:id="40"/>
    </w:p>
    <w:p w:rsidR="009948C7" w:rsidRPr="005D41C3" w:rsidRDefault="009948C7">
      <w:pPr>
        <w:pStyle w:val="a0"/>
        <w:rPr>
          <w:color w:val="000000" w:themeColor="text1"/>
        </w:rPr>
      </w:pPr>
    </w:p>
    <w:p w:rsidR="009948C7" w:rsidRPr="005D41C3" w:rsidRDefault="007876B4">
      <w:pPr>
        <w:numPr>
          <w:ilvl w:val="0"/>
          <w:numId w:val="1"/>
        </w:numPr>
        <w:snapToGrid w:val="0"/>
        <w:spacing w:line="360" w:lineRule="auto"/>
        <w:ind w:left="0" w:firstLineChars="200" w:firstLine="482"/>
        <w:jc w:val="both"/>
        <w:rPr>
          <w:b/>
          <w:color w:val="000000" w:themeColor="text1"/>
          <w:sz w:val="24"/>
        </w:rPr>
      </w:pPr>
      <w:r w:rsidRPr="005D41C3">
        <w:rPr>
          <w:b/>
          <w:color w:val="000000" w:themeColor="text1"/>
          <w:sz w:val="24"/>
        </w:rPr>
        <w:t>说明</w:t>
      </w:r>
    </w:p>
    <w:p w:rsidR="009948C7" w:rsidRPr="005D41C3" w:rsidRDefault="007876B4">
      <w:pPr>
        <w:snapToGrid w:val="0"/>
        <w:spacing w:line="360" w:lineRule="auto"/>
        <w:ind w:left="420"/>
        <w:rPr>
          <w:color w:val="000000" w:themeColor="text1"/>
          <w:sz w:val="24"/>
          <w:szCs w:val="24"/>
        </w:rPr>
      </w:pPr>
      <w:r w:rsidRPr="005D41C3">
        <w:rPr>
          <w:rFonts w:hint="eastAsia"/>
          <w:color w:val="000000" w:themeColor="text1"/>
          <w:sz w:val="24"/>
          <w:szCs w:val="24"/>
        </w:rPr>
        <w:t>1.1</w:t>
      </w:r>
      <w:r w:rsidRPr="005D41C3">
        <w:rPr>
          <w:color w:val="000000" w:themeColor="text1"/>
          <w:sz w:val="24"/>
          <w:szCs w:val="24"/>
        </w:rPr>
        <w:t>采购范围：见本采购文件第二部分《用户需求书》。</w:t>
      </w:r>
    </w:p>
    <w:p w:rsidR="009948C7" w:rsidRPr="005D41C3" w:rsidRDefault="007876B4" w:rsidP="00485F99">
      <w:pPr>
        <w:snapToGrid w:val="0"/>
        <w:spacing w:line="360" w:lineRule="auto"/>
        <w:ind w:firstLineChars="200" w:firstLine="480"/>
        <w:rPr>
          <w:b/>
          <w:color w:val="000000" w:themeColor="text1"/>
          <w:sz w:val="24"/>
          <w:szCs w:val="24"/>
        </w:rPr>
      </w:pPr>
      <w:r w:rsidRPr="005D41C3">
        <w:rPr>
          <w:rFonts w:hint="eastAsia"/>
          <w:color w:val="000000" w:themeColor="text1"/>
          <w:sz w:val="24"/>
          <w:szCs w:val="24"/>
        </w:rPr>
        <w:lastRenderedPageBreak/>
        <w:t>1.2</w:t>
      </w:r>
      <w:r w:rsidRPr="005D41C3">
        <w:rPr>
          <w:color w:val="000000" w:themeColor="text1"/>
          <w:sz w:val="24"/>
          <w:szCs w:val="24"/>
        </w:rPr>
        <w:t>在采购文件中凡有</w:t>
      </w:r>
      <w:r w:rsidRPr="005D41C3">
        <w:rPr>
          <w:color w:val="000000" w:themeColor="text1"/>
          <w:sz w:val="24"/>
          <w:szCs w:val="24"/>
        </w:rPr>
        <w:t>“</w:t>
      </w:r>
      <w:r w:rsidRPr="005D41C3">
        <w:rPr>
          <w:color w:val="000000" w:themeColor="text1"/>
          <w:sz w:val="30"/>
          <w:szCs w:val="30"/>
        </w:rPr>
        <w:t>★</w:t>
      </w:r>
      <w:r w:rsidRPr="005D41C3">
        <w:rPr>
          <w:color w:val="000000" w:themeColor="text1"/>
          <w:sz w:val="24"/>
          <w:szCs w:val="24"/>
        </w:rPr>
        <w:t>”</w:t>
      </w:r>
      <w:r w:rsidRPr="005D41C3">
        <w:rPr>
          <w:color w:val="000000" w:themeColor="text1"/>
          <w:sz w:val="24"/>
          <w:szCs w:val="24"/>
        </w:rPr>
        <w:t>标识的内容条款被视为重要的响应要求、技术指标要求和性能要求。</w:t>
      </w:r>
      <w:r w:rsidRPr="005D41C3">
        <w:rPr>
          <w:rFonts w:hint="eastAsia"/>
          <w:color w:val="000000" w:themeColor="text1"/>
          <w:sz w:val="24"/>
          <w:szCs w:val="24"/>
        </w:rPr>
        <w:t>供应商</w:t>
      </w:r>
      <w:r w:rsidRPr="005D41C3">
        <w:rPr>
          <w:color w:val="000000" w:themeColor="text1"/>
          <w:sz w:val="24"/>
          <w:szCs w:val="24"/>
        </w:rPr>
        <w:t>必须对此作出回答并完全满足这些要求不可以出现任何负偏离，如果出现负偏离则将被视为无效竞价。</w:t>
      </w:r>
    </w:p>
    <w:p w:rsidR="009948C7" w:rsidRPr="005D41C3" w:rsidRDefault="007876B4">
      <w:pPr>
        <w:numPr>
          <w:ilvl w:val="0"/>
          <w:numId w:val="1"/>
        </w:numPr>
        <w:snapToGrid w:val="0"/>
        <w:spacing w:line="360" w:lineRule="auto"/>
        <w:ind w:left="0" w:firstLineChars="200" w:firstLine="482"/>
        <w:jc w:val="both"/>
        <w:rPr>
          <w:b/>
          <w:color w:val="000000" w:themeColor="text1"/>
          <w:sz w:val="24"/>
        </w:rPr>
      </w:pPr>
      <w:r w:rsidRPr="005D41C3">
        <w:rPr>
          <w:rFonts w:hint="eastAsia"/>
          <w:b/>
          <w:color w:val="000000" w:themeColor="text1"/>
          <w:sz w:val="24"/>
        </w:rPr>
        <w:t>竞价须知</w:t>
      </w:r>
    </w:p>
    <w:p w:rsidR="009948C7" w:rsidRPr="005D41C3" w:rsidRDefault="007876B4" w:rsidP="00485F99">
      <w:pPr>
        <w:tabs>
          <w:tab w:val="left" w:pos="2175"/>
        </w:tabs>
        <w:spacing w:line="360" w:lineRule="auto"/>
        <w:ind w:firstLineChars="200" w:firstLine="480"/>
        <w:rPr>
          <w:color w:val="000000" w:themeColor="text1"/>
          <w:sz w:val="24"/>
          <w:szCs w:val="24"/>
        </w:rPr>
      </w:pPr>
      <w:r w:rsidRPr="005D41C3">
        <w:rPr>
          <w:rFonts w:hint="eastAsia"/>
          <w:color w:val="000000" w:themeColor="text1"/>
          <w:sz w:val="24"/>
          <w:szCs w:val="24"/>
        </w:rPr>
        <w:t>2.1</w:t>
      </w:r>
      <w:r w:rsidRPr="005D41C3">
        <w:rPr>
          <w:rFonts w:hint="eastAsia"/>
          <w:color w:val="000000" w:themeColor="text1"/>
          <w:sz w:val="24"/>
          <w:szCs w:val="24"/>
        </w:rPr>
        <w:t>凡参加本次项目的竞价人被视为已充分认识和理解任何与本项目有关的影响事项和困难、风险等情况。</w:t>
      </w:r>
    </w:p>
    <w:p w:rsidR="009948C7" w:rsidRPr="005D41C3" w:rsidRDefault="007876B4" w:rsidP="00485F99">
      <w:pPr>
        <w:tabs>
          <w:tab w:val="left" w:pos="2175"/>
        </w:tabs>
        <w:spacing w:line="360" w:lineRule="auto"/>
        <w:ind w:firstLineChars="200" w:firstLine="480"/>
        <w:rPr>
          <w:color w:val="000000" w:themeColor="text1"/>
          <w:sz w:val="24"/>
          <w:szCs w:val="24"/>
        </w:rPr>
      </w:pPr>
      <w:r w:rsidRPr="005D41C3">
        <w:rPr>
          <w:rFonts w:hint="eastAsia"/>
          <w:color w:val="000000" w:themeColor="text1"/>
          <w:sz w:val="24"/>
          <w:szCs w:val="24"/>
        </w:rPr>
        <w:t>2.2</w:t>
      </w:r>
      <w:r w:rsidRPr="005D41C3">
        <w:rPr>
          <w:rFonts w:hint="eastAsia"/>
          <w:color w:val="000000" w:themeColor="text1"/>
          <w:sz w:val="24"/>
          <w:szCs w:val="24"/>
        </w:rPr>
        <w:t>如竞价人有疑义，应当在磋商前三天向我院提出。磋商前未提出的则视同竞价人已充分理解并愿意按照本磋商公告的所有条款执行。</w:t>
      </w:r>
    </w:p>
    <w:p w:rsidR="009948C7" w:rsidRPr="005D41C3" w:rsidRDefault="007876B4" w:rsidP="00485F99">
      <w:pPr>
        <w:shd w:val="clear" w:color="auto" w:fill="FFFFFF"/>
        <w:spacing w:line="360" w:lineRule="auto"/>
        <w:ind w:firstLineChars="200" w:firstLine="480"/>
        <w:rPr>
          <w:color w:val="000000" w:themeColor="text1"/>
          <w:sz w:val="24"/>
          <w:szCs w:val="24"/>
        </w:rPr>
      </w:pPr>
      <w:r w:rsidRPr="005D41C3">
        <w:rPr>
          <w:rFonts w:hint="eastAsia"/>
          <w:color w:val="000000" w:themeColor="text1"/>
          <w:sz w:val="24"/>
          <w:szCs w:val="24"/>
        </w:rPr>
        <w:t>2.3</w:t>
      </w:r>
      <w:r w:rsidRPr="005D41C3">
        <w:rPr>
          <w:rFonts w:hint="eastAsia"/>
          <w:color w:val="000000" w:themeColor="text1"/>
          <w:sz w:val="24"/>
          <w:szCs w:val="24"/>
        </w:rPr>
        <w:t>竞价人必须保证所提交给采购人的资料和数据是真实的，并承担相应的法律责任。如提供虚假材料，在一年至二年内（或二年以上）禁止参加我院集中采购活动，并上报有关部门。</w:t>
      </w:r>
    </w:p>
    <w:p w:rsidR="009948C7" w:rsidRPr="005D41C3" w:rsidRDefault="007876B4" w:rsidP="00485F99">
      <w:pPr>
        <w:shd w:val="clear" w:color="auto" w:fill="FFFFFF"/>
        <w:spacing w:line="360" w:lineRule="auto"/>
        <w:ind w:firstLineChars="200" w:firstLine="480"/>
        <w:rPr>
          <w:color w:val="000000" w:themeColor="text1"/>
          <w:sz w:val="24"/>
          <w:szCs w:val="24"/>
        </w:rPr>
      </w:pPr>
      <w:r w:rsidRPr="005D41C3">
        <w:rPr>
          <w:rFonts w:hint="eastAsia"/>
          <w:color w:val="000000" w:themeColor="text1"/>
          <w:sz w:val="24"/>
          <w:szCs w:val="24"/>
        </w:rPr>
        <w:t>2.4</w:t>
      </w:r>
      <w:r w:rsidRPr="005D41C3">
        <w:rPr>
          <w:rFonts w:hint="eastAsia"/>
          <w:color w:val="000000" w:themeColor="text1"/>
          <w:sz w:val="24"/>
          <w:szCs w:val="24"/>
        </w:rPr>
        <w:t>如有设备，所投设备须为近两年内生产的全新产品，否则视为无效竞价。</w:t>
      </w:r>
    </w:p>
    <w:p w:rsidR="009948C7" w:rsidRPr="005D41C3" w:rsidRDefault="007876B4" w:rsidP="00485F99">
      <w:pPr>
        <w:shd w:val="clear" w:color="auto" w:fill="FFFFFF"/>
        <w:spacing w:line="360" w:lineRule="auto"/>
        <w:ind w:firstLineChars="200" w:firstLine="480"/>
        <w:rPr>
          <w:color w:val="000000" w:themeColor="text1"/>
          <w:sz w:val="24"/>
          <w:szCs w:val="24"/>
        </w:rPr>
      </w:pPr>
      <w:r w:rsidRPr="005D41C3">
        <w:rPr>
          <w:rFonts w:hint="eastAsia"/>
          <w:color w:val="000000" w:themeColor="text1"/>
          <w:sz w:val="24"/>
          <w:szCs w:val="24"/>
        </w:rPr>
        <w:t>2.5</w:t>
      </w:r>
      <w:r w:rsidRPr="005D41C3">
        <w:rPr>
          <w:rFonts w:hint="eastAsia"/>
          <w:color w:val="000000" w:themeColor="text1"/>
          <w:sz w:val="24"/>
          <w:szCs w:val="24"/>
        </w:rPr>
        <w:t>对不按我院要求提供竞价文件的公司，我院有权废除其本次蹉商资格。强调指出：竞价文件的“竞价单”必须按照医院提供的格式填写。</w:t>
      </w:r>
    </w:p>
    <w:p w:rsidR="009948C7" w:rsidRPr="005D41C3" w:rsidRDefault="007876B4">
      <w:pPr>
        <w:numPr>
          <w:ilvl w:val="0"/>
          <w:numId w:val="1"/>
        </w:numPr>
        <w:snapToGrid w:val="0"/>
        <w:spacing w:line="360" w:lineRule="auto"/>
        <w:ind w:left="0" w:firstLineChars="200" w:firstLine="482"/>
        <w:jc w:val="both"/>
        <w:rPr>
          <w:b/>
          <w:color w:val="000000" w:themeColor="text1"/>
          <w:sz w:val="24"/>
        </w:rPr>
      </w:pPr>
      <w:r w:rsidRPr="005D41C3">
        <w:rPr>
          <w:b/>
          <w:color w:val="000000" w:themeColor="text1"/>
          <w:sz w:val="24"/>
        </w:rPr>
        <w:t>定义及解释</w:t>
      </w:r>
    </w:p>
    <w:p w:rsidR="009948C7" w:rsidRPr="005D41C3" w:rsidRDefault="007876B4" w:rsidP="00485F99">
      <w:pPr>
        <w:snapToGrid w:val="0"/>
        <w:spacing w:line="360" w:lineRule="auto"/>
        <w:ind w:firstLineChars="200" w:firstLine="480"/>
        <w:jc w:val="both"/>
        <w:rPr>
          <w:color w:val="000000" w:themeColor="text1"/>
          <w:sz w:val="24"/>
          <w:szCs w:val="24"/>
        </w:rPr>
      </w:pPr>
      <w:r w:rsidRPr="005D41C3">
        <w:rPr>
          <w:rFonts w:hint="eastAsia"/>
          <w:color w:val="000000" w:themeColor="text1"/>
          <w:sz w:val="24"/>
          <w:szCs w:val="24"/>
        </w:rPr>
        <w:t>3.1</w:t>
      </w:r>
      <w:r w:rsidRPr="005D41C3">
        <w:rPr>
          <w:color w:val="000000" w:themeColor="text1"/>
          <w:sz w:val="24"/>
          <w:szCs w:val="24"/>
        </w:rPr>
        <w:t>货物：指所有的由</w:t>
      </w:r>
      <w:r w:rsidRPr="005D41C3">
        <w:rPr>
          <w:rFonts w:hint="eastAsia"/>
          <w:color w:val="000000" w:themeColor="text1"/>
          <w:sz w:val="24"/>
          <w:szCs w:val="24"/>
        </w:rPr>
        <w:t>供应商</w:t>
      </w:r>
      <w:r w:rsidRPr="005D41C3">
        <w:rPr>
          <w:color w:val="000000" w:themeColor="text1"/>
          <w:sz w:val="24"/>
          <w:szCs w:val="24"/>
        </w:rPr>
        <w:t>为满足采购文件要求而提供的材料、设备、产品、仪表、工具、备件、图纸和其它材料。</w:t>
      </w:r>
    </w:p>
    <w:p w:rsidR="009948C7" w:rsidRPr="005D41C3" w:rsidRDefault="007876B4" w:rsidP="00485F99">
      <w:pPr>
        <w:snapToGrid w:val="0"/>
        <w:spacing w:line="360" w:lineRule="auto"/>
        <w:ind w:firstLineChars="200" w:firstLine="480"/>
        <w:jc w:val="both"/>
        <w:rPr>
          <w:color w:val="000000" w:themeColor="text1"/>
          <w:sz w:val="24"/>
          <w:szCs w:val="24"/>
        </w:rPr>
      </w:pPr>
      <w:r w:rsidRPr="005D41C3">
        <w:rPr>
          <w:rFonts w:hint="eastAsia"/>
          <w:color w:val="000000" w:themeColor="text1"/>
          <w:sz w:val="24"/>
          <w:szCs w:val="24"/>
        </w:rPr>
        <w:t>3.2</w:t>
      </w:r>
      <w:r w:rsidRPr="005D41C3">
        <w:rPr>
          <w:color w:val="000000" w:themeColor="text1"/>
          <w:sz w:val="24"/>
          <w:szCs w:val="24"/>
        </w:rPr>
        <w:t>服务：指</w:t>
      </w:r>
      <w:r w:rsidRPr="005D41C3">
        <w:rPr>
          <w:rFonts w:hint="eastAsia"/>
          <w:color w:val="000000" w:themeColor="text1"/>
          <w:sz w:val="24"/>
          <w:szCs w:val="24"/>
        </w:rPr>
        <w:t>供应商</w:t>
      </w:r>
      <w:r w:rsidRPr="005D41C3">
        <w:rPr>
          <w:color w:val="000000" w:themeColor="text1"/>
          <w:sz w:val="24"/>
          <w:szCs w:val="24"/>
        </w:rPr>
        <w:t>提供的安装、调试、验收、保障服务、技术支持及与货物有关的运输和保险以及其他伴随服务。</w:t>
      </w:r>
    </w:p>
    <w:p w:rsidR="009948C7" w:rsidRPr="005D41C3" w:rsidRDefault="007876B4">
      <w:pPr>
        <w:snapToGrid w:val="0"/>
        <w:spacing w:line="360" w:lineRule="auto"/>
        <w:ind w:left="420"/>
        <w:jc w:val="both"/>
        <w:rPr>
          <w:b/>
          <w:color w:val="000000" w:themeColor="text1"/>
          <w:kern w:val="28"/>
          <w:sz w:val="24"/>
          <w:szCs w:val="24"/>
        </w:rPr>
      </w:pPr>
      <w:r w:rsidRPr="005D41C3">
        <w:rPr>
          <w:rFonts w:hint="eastAsia"/>
          <w:color w:val="000000" w:themeColor="text1"/>
          <w:sz w:val="24"/>
          <w:szCs w:val="24"/>
        </w:rPr>
        <w:t>3.3</w:t>
      </w:r>
      <w:r w:rsidRPr="005D41C3">
        <w:rPr>
          <w:color w:val="000000" w:themeColor="text1"/>
          <w:sz w:val="24"/>
          <w:szCs w:val="24"/>
        </w:rPr>
        <w:t>采购人：</w:t>
      </w:r>
      <w:r w:rsidRPr="005D41C3">
        <w:rPr>
          <w:b/>
          <w:color w:val="000000" w:themeColor="text1"/>
          <w:kern w:val="28"/>
          <w:sz w:val="24"/>
          <w:szCs w:val="24"/>
        </w:rPr>
        <w:t>中山市第二人民医院</w:t>
      </w:r>
      <w:r w:rsidRPr="005D41C3">
        <w:rPr>
          <w:color w:val="000000" w:themeColor="text1"/>
          <w:sz w:val="24"/>
          <w:szCs w:val="24"/>
        </w:rPr>
        <w:t>。</w:t>
      </w:r>
    </w:p>
    <w:p w:rsidR="009948C7" w:rsidRPr="005D41C3" w:rsidRDefault="007876B4">
      <w:pPr>
        <w:snapToGrid w:val="0"/>
        <w:spacing w:line="360" w:lineRule="auto"/>
        <w:ind w:left="420"/>
        <w:jc w:val="both"/>
        <w:rPr>
          <w:color w:val="000000" w:themeColor="text1"/>
          <w:sz w:val="24"/>
          <w:szCs w:val="24"/>
        </w:rPr>
      </w:pPr>
      <w:r w:rsidRPr="005D41C3">
        <w:rPr>
          <w:rFonts w:hint="eastAsia"/>
          <w:color w:val="000000" w:themeColor="text1"/>
          <w:sz w:val="24"/>
          <w:szCs w:val="24"/>
        </w:rPr>
        <w:t>3.4</w:t>
      </w:r>
      <w:r w:rsidRPr="005D41C3">
        <w:rPr>
          <w:rFonts w:hint="eastAsia"/>
          <w:color w:val="000000" w:themeColor="text1"/>
          <w:sz w:val="24"/>
          <w:szCs w:val="24"/>
        </w:rPr>
        <w:t>供应商</w:t>
      </w:r>
      <w:r w:rsidRPr="005D41C3">
        <w:rPr>
          <w:color w:val="000000" w:themeColor="text1"/>
          <w:sz w:val="24"/>
          <w:szCs w:val="24"/>
        </w:rPr>
        <w:t>：</w:t>
      </w:r>
      <w:r w:rsidRPr="005D41C3">
        <w:rPr>
          <w:rFonts w:hint="eastAsia"/>
          <w:color w:val="000000" w:themeColor="text1"/>
          <w:sz w:val="24"/>
          <w:szCs w:val="24"/>
        </w:rPr>
        <w:t>供应商</w:t>
      </w:r>
      <w:r w:rsidRPr="005D41C3">
        <w:rPr>
          <w:color w:val="000000" w:themeColor="text1"/>
          <w:sz w:val="24"/>
          <w:szCs w:val="24"/>
        </w:rPr>
        <w:t>是响应采购、参加竞价的中华人民共和国境内的法人或其它组织。</w:t>
      </w:r>
    </w:p>
    <w:p w:rsidR="009948C7" w:rsidRPr="005D41C3" w:rsidRDefault="007876B4" w:rsidP="00485F99">
      <w:pPr>
        <w:numPr>
          <w:ilvl w:val="1"/>
          <w:numId w:val="1"/>
        </w:numPr>
        <w:tabs>
          <w:tab w:val="clear" w:pos="680"/>
          <w:tab w:val="left" w:pos="848"/>
        </w:tabs>
        <w:snapToGrid w:val="0"/>
        <w:spacing w:line="360" w:lineRule="auto"/>
        <w:ind w:left="0" w:firstLineChars="200" w:firstLine="480"/>
        <w:jc w:val="both"/>
        <w:rPr>
          <w:color w:val="000000" w:themeColor="text1"/>
          <w:sz w:val="24"/>
          <w:szCs w:val="24"/>
        </w:rPr>
      </w:pPr>
      <w:r w:rsidRPr="005D41C3">
        <w:rPr>
          <w:color w:val="000000" w:themeColor="text1"/>
          <w:sz w:val="24"/>
          <w:szCs w:val="24"/>
        </w:rPr>
        <w:t>采购小组：采购小组是参照相关规定组建的专门负责本次采购评审工作的临时性机构（其成员称为评委）。</w:t>
      </w:r>
    </w:p>
    <w:p w:rsidR="009948C7" w:rsidRPr="005D41C3" w:rsidRDefault="007876B4" w:rsidP="00485F99">
      <w:pPr>
        <w:numPr>
          <w:ilvl w:val="1"/>
          <w:numId w:val="1"/>
        </w:numPr>
        <w:tabs>
          <w:tab w:val="clear" w:pos="680"/>
          <w:tab w:val="left" w:pos="848"/>
        </w:tabs>
        <w:snapToGrid w:val="0"/>
        <w:spacing w:line="360" w:lineRule="auto"/>
        <w:ind w:left="0" w:firstLineChars="200" w:firstLine="480"/>
        <w:jc w:val="both"/>
        <w:rPr>
          <w:color w:val="000000" w:themeColor="text1"/>
          <w:sz w:val="24"/>
          <w:szCs w:val="24"/>
        </w:rPr>
      </w:pPr>
      <w:r w:rsidRPr="005D41C3">
        <w:rPr>
          <w:color w:val="000000" w:themeColor="text1"/>
          <w:sz w:val="24"/>
          <w:szCs w:val="24"/>
        </w:rPr>
        <w:t>日期：指公历日。</w:t>
      </w:r>
    </w:p>
    <w:p w:rsidR="009948C7" w:rsidRPr="005D41C3" w:rsidRDefault="007876B4" w:rsidP="00485F99">
      <w:pPr>
        <w:numPr>
          <w:ilvl w:val="1"/>
          <w:numId w:val="1"/>
        </w:numPr>
        <w:tabs>
          <w:tab w:val="clear" w:pos="680"/>
          <w:tab w:val="left" w:pos="848"/>
        </w:tabs>
        <w:snapToGrid w:val="0"/>
        <w:spacing w:line="360" w:lineRule="auto"/>
        <w:ind w:left="0" w:firstLineChars="200" w:firstLine="480"/>
        <w:jc w:val="both"/>
        <w:rPr>
          <w:color w:val="000000" w:themeColor="text1"/>
          <w:sz w:val="24"/>
          <w:szCs w:val="24"/>
        </w:rPr>
      </w:pPr>
      <w:r w:rsidRPr="005D41C3">
        <w:rPr>
          <w:color w:val="000000" w:themeColor="text1"/>
          <w:sz w:val="24"/>
          <w:szCs w:val="24"/>
        </w:rPr>
        <w:t>时间：指每天</w:t>
      </w:r>
      <w:r w:rsidRPr="005D41C3">
        <w:rPr>
          <w:color w:val="000000" w:themeColor="text1"/>
          <w:sz w:val="24"/>
          <w:szCs w:val="24"/>
        </w:rPr>
        <w:t>24</w:t>
      </w:r>
      <w:r w:rsidRPr="005D41C3">
        <w:rPr>
          <w:color w:val="000000" w:themeColor="text1"/>
          <w:sz w:val="24"/>
          <w:szCs w:val="24"/>
        </w:rPr>
        <w:t>小时制。</w:t>
      </w:r>
    </w:p>
    <w:p w:rsidR="009948C7" w:rsidRPr="005D41C3" w:rsidRDefault="007876B4" w:rsidP="00485F99">
      <w:pPr>
        <w:numPr>
          <w:ilvl w:val="1"/>
          <w:numId w:val="1"/>
        </w:numPr>
        <w:tabs>
          <w:tab w:val="clear" w:pos="680"/>
          <w:tab w:val="left" w:pos="848"/>
        </w:tabs>
        <w:snapToGrid w:val="0"/>
        <w:spacing w:line="360" w:lineRule="auto"/>
        <w:ind w:left="0" w:firstLineChars="200" w:firstLine="480"/>
        <w:jc w:val="both"/>
        <w:rPr>
          <w:color w:val="000000" w:themeColor="text1"/>
          <w:sz w:val="24"/>
          <w:szCs w:val="24"/>
        </w:rPr>
      </w:pPr>
      <w:r w:rsidRPr="005D41C3">
        <w:rPr>
          <w:color w:val="000000" w:themeColor="text1"/>
          <w:sz w:val="24"/>
          <w:szCs w:val="24"/>
        </w:rPr>
        <w:t>合同：指由本次采购所产生的合同或合约文件。</w:t>
      </w:r>
    </w:p>
    <w:p w:rsidR="009948C7" w:rsidRPr="005D41C3" w:rsidRDefault="007876B4" w:rsidP="00485F99">
      <w:pPr>
        <w:numPr>
          <w:ilvl w:val="1"/>
          <w:numId w:val="1"/>
        </w:numPr>
        <w:tabs>
          <w:tab w:val="clear" w:pos="680"/>
          <w:tab w:val="left" w:pos="848"/>
        </w:tabs>
        <w:snapToGrid w:val="0"/>
        <w:spacing w:line="360" w:lineRule="auto"/>
        <w:ind w:left="0" w:firstLineChars="200" w:firstLine="480"/>
        <w:jc w:val="both"/>
        <w:rPr>
          <w:color w:val="000000" w:themeColor="text1"/>
          <w:sz w:val="24"/>
          <w:szCs w:val="24"/>
        </w:rPr>
      </w:pPr>
      <w:r w:rsidRPr="005D41C3">
        <w:rPr>
          <w:color w:val="000000" w:themeColor="text1"/>
          <w:sz w:val="24"/>
          <w:szCs w:val="24"/>
        </w:rPr>
        <w:t>采购文件中的标题或题名仅起引导作用，而不应视为对采购文件内容的理解和解释。</w:t>
      </w:r>
    </w:p>
    <w:p w:rsidR="009948C7" w:rsidRPr="005D41C3" w:rsidRDefault="007876B4" w:rsidP="00485F99">
      <w:pPr>
        <w:numPr>
          <w:ilvl w:val="1"/>
          <w:numId w:val="1"/>
        </w:numPr>
        <w:tabs>
          <w:tab w:val="clear" w:pos="680"/>
          <w:tab w:val="left" w:pos="848"/>
        </w:tabs>
        <w:snapToGrid w:val="0"/>
        <w:spacing w:line="360" w:lineRule="auto"/>
        <w:ind w:left="0" w:firstLineChars="200" w:firstLine="480"/>
        <w:jc w:val="both"/>
        <w:rPr>
          <w:color w:val="000000" w:themeColor="text1"/>
          <w:sz w:val="24"/>
          <w:szCs w:val="24"/>
        </w:rPr>
      </w:pPr>
      <w:r w:rsidRPr="005D41C3">
        <w:rPr>
          <w:color w:val="000000" w:themeColor="text1"/>
          <w:sz w:val="24"/>
          <w:szCs w:val="24"/>
        </w:rPr>
        <w:t>采购文件中所规定的</w:t>
      </w:r>
      <w:r w:rsidRPr="005D41C3">
        <w:rPr>
          <w:color w:val="000000" w:themeColor="text1"/>
          <w:sz w:val="24"/>
          <w:szCs w:val="24"/>
        </w:rPr>
        <w:t>“</w:t>
      </w:r>
      <w:r w:rsidRPr="005D41C3">
        <w:rPr>
          <w:color w:val="000000" w:themeColor="text1"/>
          <w:sz w:val="24"/>
          <w:szCs w:val="24"/>
        </w:rPr>
        <w:t>书面形式</w:t>
      </w:r>
      <w:r w:rsidRPr="005D41C3">
        <w:rPr>
          <w:color w:val="000000" w:themeColor="text1"/>
          <w:sz w:val="24"/>
          <w:szCs w:val="24"/>
        </w:rPr>
        <w:t>”</w:t>
      </w:r>
      <w:r w:rsidRPr="005D41C3">
        <w:rPr>
          <w:color w:val="000000" w:themeColor="text1"/>
          <w:sz w:val="24"/>
          <w:szCs w:val="24"/>
        </w:rPr>
        <w:t>，包括纸质文件和电讯文件形式，既含手写、打印或印刷的文字资料形式，也包括电报、传真等通讯形成的文件。</w:t>
      </w:r>
    </w:p>
    <w:p w:rsidR="009948C7" w:rsidRPr="005D41C3" w:rsidRDefault="007876B4">
      <w:pPr>
        <w:numPr>
          <w:ilvl w:val="0"/>
          <w:numId w:val="1"/>
        </w:numPr>
        <w:snapToGrid w:val="0"/>
        <w:spacing w:line="360" w:lineRule="auto"/>
        <w:ind w:left="0" w:firstLineChars="200" w:firstLine="482"/>
        <w:jc w:val="both"/>
        <w:rPr>
          <w:b/>
          <w:color w:val="000000" w:themeColor="text1"/>
          <w:sz w:val="24"/>
        </w:rPr>
      </w:pPr>
      <w:r w:rsidRPr="005D41C3">
        <w:rPr>
          <w:b/>
          <w:color w:val="000000" w:themeColor="text1"/>
          <w:sz w:val="24"/>
        </w:rPr>
        <w:lastRenderedPageBreak/>
        <w:t>纪律与保密事项</w:t>
      </w:r>
    </w:p>
    <w:p w:rsidR="009948C7" w:rsidRPr="005D41C3" w:rsidRDefault="007876B4" w:rsidP="00485F99">
      <w:pPr>
        <w:snapToGrid w:val="0"/>
        <w:spacing w:line="360" w:lineRule="auto"/>
        <w:ind w:firstLineChars="200" w:firstLine="480"/>
        <w:rPr>
          <w:color w:val="000000" w:themeColor="text1"/>
          <w:sz w:val="24"/>
          <w:szCs w:val="24"/>
        </w:rPr>
      </w:pPr>
      <w:r w:rsidRPr="005D41C3">
        <w:rPr>
          <w:rFonts w:hint="eastAsia"/>
          <w:color w:val="000000" w:themeColor="text1"/>
          <w:sz w:val="24"/>
          <w:szCs w:val="24"/>
        </w:rPr>
        <w:t>4.1</w:t>
      </w:r>
      <w:r w:rsidRPr="005D41C3">
        <w:rPr>
          <w:color w:val="000000" w:themeColor="text1"/>
          <w:sz w:val="24"/>
          <w:szCs w:val="24"/>
        </w:rPr>
        <w:t>凡参与采购工作的有关人员均应自觉接受医院采购监督小组的监督，不得向他人透露可能影响公平竞争的有关磋商竞价的其他情况。</w:t>
      </w:r>
    </w:p>
    <w:p w:rsidR="009948C7" w:rsidRPr="005D41C3" w:rsidRDefault="007876B4" w:rsidP="00485F99">
      <w:pPr>
        <w:snapToGrid w:val="0"/>
        <w:spacing w:line="360" w:lineRule="auto"/>
        <w:ind w:firstLineChars="200" w:firstLine="480"/>
        <w:rPr>
          <w:color w:val="000000" w:themeColor="text1"/>
          <w:sz w:val="24"/>
          <w:szCs w:val="24"/>
        </w:rPr>
      </w:pPr>
      <w:r w:rsidRPr="005D41C3">
        <w:rPr>
          <w:rFonts w:hint="eastAsia"/>
          <w:color w:val="000000" w:themeColor="text1"/>
          <w:sz w:val="24"/>
          <w:szCs w:val="24"/>
        </w:rPr>
        <w:t>4.2</w:t>
      </w:r>
      <w:r w:rsidRPr="005D41C3">
        <w:rPr>
          <w:color w:val="000000" w:themeColor="text1"/>
          <w:sz w:val="24"/>
          <w:szCs w:val="24"/>
        </w:rPr>
        <w:t>采购开始后，直至向成交</w:t>
      </w:r>
      <w:r w:rsidRPr="005D41C3">
        <w:rPr>
          <w:rFonts w:hint="eastAsia"/>
          <w:color w:val="000000" w:themeColor="text1"/>
          <w:sz w:val="24"/>
          <w:szCs w:val="24"/>
        </w:rPr>
        <w:t>供应商</w:t>
      </w:r>
      <w:r w:rsidRPr="005D41C3">
        <w:rPr>
          <w:color w:val="000000" w:themeColor="text1"/>
          <w:sz w:val="24"/>
          <w:szCs w:val="24"/>
        </w:rPr>
        <w:t>发出《成交通知书》时止，凡与审查、澄清、评价和比较竞价的有关资料以及磋商意见等，均不得向</w:t>
      </w:r>
      <w:r w:rsidRPr="005D41C3">
        <w:rPr>
          <w:rFonts w:hint="eastAsia"/>
          <w:color w:val="000000" w:themeColor="text1"/>
          <w:sz w:val="24"/>
          <w:szCs w:val="24"/>
        </w:rPr>
        <w:t>供应商</w:t>
      </w:r>
      <w:r w:rsidRPr="005D41C3">
        <w:rPr>
          <w:color w:val="000000" w:themeColor="text1"/>
          <w:sz w:val="24"/>
          <w:szCs w:val="24"/>
        </w:rPr>
        <w:t>及与评审无关的其他人透露。</w:t>
      </w:r>
    </w:p>
    <w:p w:rsidR="009948C7" w:rsidRPr="005D41C3" w:rsidRDefault="007876B4" w:rsidP="00485F99">
      <w:pPr>
        <w:snapToGrid w:val="0"/>
        <w:spacing w:line="360" w:lineRule="auto"/>
        <w:ind w:firstLineChars="200" w:firstLine="480"/>
        <w:rPr>
          <w:color w:val="000000" w:themeColor="text1"/>
          <w:sz w:val="24"/>
          <w:szCs w:val="24"/>
        </w:rPr>
      </w:pPr>
      <w:r w:rsidRPr="005D41C3">
        <w:rPr>
          <w:rFonts w:hint="eastAsia"/>
          <w:color w:val="000000" w:themeColor="text1"/>
          <w:sz w:val="24"/>
          <w:szCs w:val="24"/>
        </w:rPr>
        <w:t>4.3</w:t>
      </w:r>
      <w:r w:rsidRPr="005D41C3">
        <w:rPr>
          <w:color w:val="000000" w:themeColor="text1"/>
          <w:sz w:val="24"/>
          <w:szCs w:val="24"/>
        </w:rPr>
        <w:t>除</w:t>
      </w:r>
      <w:r w:rsidRPr="005D41C3">
        <w:rPr>
          <w:rFonts w:hint="eastAsia"/>
          <w:color w:val="000000" w:themeColor="text1"/>
          <w:sz w:val="24"/>
          <w:szCs w:val="24"/>
        </w:rPr>
        <w:t>供应商</w:t>
      </w:r>
      <w:r w:rsidRPr="005D41C3">
        <w:rPr>
          <w:color w:val="000000" w:themeColor="text1"/>
          <w:sz w:val="24"/>
          <w:szCs w:val="24"/>
        </w:rPr>
        <w:t>被要求对竞价文件进行澄清外，从采购开始至收到《成交通知书》或《成交结果通知书》期间</w:t>
      </w:r>
      <w:r w:rsidRPr="005D41C3">
        <w:rPr>
          <w:rFonts w:hint="eastAsia"/>
          <w:color w:val="000000" w:themeColor="text1"/>
          <w:sz w:val="24"/>
          <w:szCs w:val="24"/>
        </w:rPr>
        <w:t>供应商</w:t>
      </w:r>
      <w:r w:rsidRPr="005D41C3">
        <w:rPr>
          <w:color w:val="000000" w:themeColor="text1"/>
          <w:sz w:val="24"/>
          <w:szCs w:val="24"/>
        </w:rPr>
        <w:t>不得就与其竞价文件有关的事项主动与采购小组、采购人联系。</w:t>
      </w:r>
    </w:p>
    <w:p w:rsidR="009948C7" w:rsidRPr="005D41C3" w:rsidRDefault="007876B4" w:rsidP="00485F99">
      <w:pPr>
        <w:snapToGrid w:val="0"/>
        <w:spacing w:line="360" w:lineRule="auto"/>
        <w:ind w:firstLineChars="200" w:firstLine="480"/>
        <w:rPr>
          <w:color w:val="000000" w:themeColor="text1"/>
          <w:sz w:val="24"/>
          <w:szCs w:val="24"/>
        </w:rPr>
      </w:pPr>
      <w:r w:rsidRPr="005D41C3">
        <w:rPr>
          <w:rFonts w:hint="eastAsia"/>
          <w:color w:val="000000" w:themeColor="text1"/>
          <w:sz w:val="24"/>
          <w:szCs w:val="24"/>
        </w:rPr>
        <w:t>4.4</w:t>
      </w:r>
      <w:r w:rsidRPr="005D41C3">
        <w:rPr>
          <w:color w:val="000000" w:themeColor="text1"/>
          <w:sz w:val="24"/>
          <w:szCs w:val="24"/>
        </w:rPr>
        <w:t>从采购开始至签订合同期间，</w:t>
      </w:r>
      <w:r w:rsidRPr="005D41C3">
        <w:rPr>
          <w:rFonts w:hint="eastAsia"/>
          <w:color w:val="000000" w:themeColor="text1"/>
          <w:sz w:val="24"/>
          <w:szCs w:val="24"/>
        </w:rPr>
        <w:t>供应商</w:t>
      </w:r>
      <w:r w:rsidRPr="005D41C3">
        <w:rPr>
          <w:color w:val="000000" w:themeColor="text1"/>
          <w:sz w:val="24"/>
          <w:szCs w:val="24"/>
        </w:rPr>
        <w:t>试图在采购文件审查、澄清、比较和评价时对采购小组施加任何影响或对采购人是否授予合同的决定进行影响，都可能导致其采购失败。</w:t>
      </w:r>
    </w:p>
    <w:p w:rsidR="009948C7" w:rsidRPr="005D41C3" w:rsidRDefault="007876B4" w:rsidP="00485F99">
      <w:pPr>
        <w:snapToGrid w:val="0"/>
        <w:spacing w:line="360" w:lineRule="auto"/>
        <w:ind w:firstLineChars="200" w:firstLine="480"/>
        <w:rPr>
          <w:color w:val="000000" w:themeColor="text1"/>
          <w:sz w:val="24"/>
          <w:szCs w:val="24"/>
        </w:rPr>
      </w:pPr>
      <w:r w:rsidRPr="005D41C3">
        <w:rPr>
          <w:rFonts w:hint="eastAsia"/>
          <w:color w:val="000000" w:themeColor="text1"/>
          <w:sz w:val="24"/>
          <w:szCs w:val="24"/>
        </w:rPr>
        <w:t>4.5</w:t>
      </w:r>
      <w:r w:rsidRPr="005D41C3">
        <w:rPr>
          <w:rFonts w:hint="eastAsia"/>
          <w:color w:val="000000" w:themeColor="text1"/>
          <w:sz w:val="24"/>
          <w:szCs w:val="24"/>
        </w:rPr>
        <w:t>供应商</w:t>
      </w:r>
      <w:r w:rsidRPr="005D41C3">
        <w:rPr>
          <w:color w:val="000000" w:themeColor="text1"/>
          <w:sz w:val="24"/>
          <w:szCs w:val="24"/>
        </w:rPr>
        <w:t>不得串通作弊，以不正当的手段妨碍或扰乱采购市场，破坏公平竞争原则。</w:t>
      </w:r>
    </w:p>
    <w:p w:rsidR="009948C7" w:rsidRPr="005D41C3" w:rsidRDefault="007876B4" w:rsidP="00485F99">
      <w:pPr>
        <w:snapToGrid w:val="0"/>
        <w:spacing w:line="360" w:lineRule="auto"/>
        <w:ind w:firstLineChars="200" w:firstLine="480"/>
        <w:rPr>
          <w:color w:val="000000" w:themeColor="text1"/>
          <w:sz w:val="24"/>
          <w:szCs w:val="24"/>
        </w:rPr>
      </w:pPr>
      <w:r w:rsidRPr="005D41C3">
        <w:rPr>
          <w:rFonts w:hint="eastAsia"/>
          <w:color w:val="000000" w:themeColor="text1"/>
          <w:sz w:val="24"/>
          <w:szCs w:val="24"/>
        </w:rPr>
        <w:t>4.6</w:t>
      </w:r>
      <w:r w:rsidRPr="005D41C3">
        <w:rPr>
          <w:color w:val="000000" w:themeColor="text1"/>
          <w:sz w:val="24"/>
          <w:szCs w:val="24"/>
        </w:rPr>
        <w:t>获得本采购文件者，应对文件进行保密，不得用作本次采购采购以外的任何用途。若有要求，采购完毕后，</w:t>
      </w:r>
      <w:r w:rsidRPr="005D41C3">
        <w:rPr>
          <w:rFonts w:hint="eastAsia"/>
          <w:color w:val="000000" w:themeColor="text1"/>
          <w:sz w:val="24"/>
          <w:szCs w:val="24"/>
        </w:rPr>
        <w:t>供应商</w:t>
      </w:r>
      <w:r w:rsidRPr="005D41C3">
        <w:rPr>
          <w:color w:val="000000" w:themeColor="text1"/>
          <w:sz w:val="24"/>
          <w:szCs w:val="24"/>
        </w:rPr>
        <w:t>应归还采购文件中的保密的文件和资料。</w:t>
      </w:r>
    </w:p>
    <w:p w:rsidR="009948C7" w:rsidRPr="005D41C3" w:rsidRDefault="007876B4" w:rsidP="00485F99">
      <w:pPr>
        <w:snapToGrid w:val="0"/>
        <w:spacing w:line="360" w:lineRule="auto"/>
        <w:ind w:firstLineChars="200" w:firstLine="480"/>
        <w:rPr>
          <w:color w:val="000000" w:themeColor="text1"/>
          <w:sz w:val="24"/>
          <w:szCs w:val="24"/>
        </w:rPr>
      </w:pPr>
      <w:r w:rsidRPr="005D41C3">
        <w:rPr>
          <w:rFonts w:hint="eastAsia"/>
          <w:color w:val="000000" w:themeColor="text1"/>
          <w:sz w:val="24"/>
          <w:szCs w:val="24"/>
        </w:rPr>
        <w:t>4.7</w:t>
      </w:r>
      <w:r w:rsidRPr="005D41C3">
        <w:rPr>
          <w:color w:val="000000" w:themeColor="text1"/>
          <w:sz w:val="24"/>
          <w:szCs w:val="24"/>
        </w:rPr>
        <w:t>由采购人向</w:t>
      </w:r>
      <w:r w:rsidRPr="005D41C3">
        <w:rPr>
          <w:rFonts w:hint="eastAsia"/>
          <w:color w:val="000000" w:themeColor="text1"/>
          <w:sz w:val="24"/>
          <w:szCs w:val="24"/>
        </w:rPr>
        <w:t>供应商</w:t>
      </w:r>
      <w:r w:rsidRPr="005D41C3">
        <w:rPr>
          <w:color w:val="000000" w:themeColor="text1"/>
          <w:sz w:val="24"/>
          <w:szCs w:val="24"/>
        </w:rPr>
        <w:t>提供的图纸、详细资料、样品、模型、模件和所有其他资料，被视为保密资料，仅被用于其所规定的用途，除非得到采购人的同意，不能向任何第三方透露。采购完毕后，应采购人要求，</w:t>
      </w:r>
      <w:r w:rsidRPr="005D41C3">
        <w:rPr>
          <w:rFonts w:hint="eastAsia"/>
          <w:color w:val="000000" w:themeColor="text1"/>
          <w:sz w:val="24"/>
          <w:szCs w:val="24"/>
        </w:rPr>
        <w:t>供应商</w:t>
      </w:r>
      <w:r w:rsidRPr="005D41C3">
        <w:rPr>
          <w:color w:val="000000" w:themeColor="text1"/>
          <w:sz w:val="24"/>
          <w:szCs w:val="24"/>
        </w:rPr>
        <w:t>须归还采购人认为需保密的文件和资料，并销毁所有相应的备份文件及资料。</w:t>
      </w:r>
    </w:p>
    <w:p w:rsidR="009948C7" w:rsidRPr="005D41C3" w:rsidRDefault="009948C7">
      <w:pPr>
        <w:spacing w:line="360" w:lineRule="auto"/>
        <w:ind w:firstLineChars="200" w:firstLine="420"/>
        <w:rPr>
          <w:color w:val="000000" w:themeColor="text1"/>
        </w:rPr>
      </w:pPr>
    </w:p>
    <w:p w:rsidR="009948C7" w:rsidRPr="005D41C3" w:rsidRDefault="007876B4">
      <w:pPr>
        <w:numPr>
          <w:ilvl w:val="0"/>
          <w:numId w:val="1"/>
        </w:numPr>
        <w:snapToGrid w:val="0"/>
        <w:spacing w:line="360" w:lineRule="auto"/>
        <w:ind w:left="0" w:firstLineChars="200" w:firstLine="482"/>
        <w:jc w:val="both"/>
        <w:rPr>
          <w:b/>
          <w:color w:val="000000" w:themeColor="text1"/>
          <w:sz w:val="24"/>
        </w:rPr>
      </w:pPr>
      <w:r w:rsidRPr="005D41C3">
        <w:rPr>
          <w:b/>
          <w:color w:val="000000" w:themeColor="text1"/>
          <w:sz w:val="24"/>
        </w:rPr>
        <w:t>信用记录查询</w:t>
      </w:r>
    </w:p>
    <w:p w:rsidR="009948C7" w:rsidRPr="005D41C3" w:rsidRDefault="007876B4" w:rsidP="00485F99">
      <w:pPr>
        <w:tabs>
          <w:tab w:val="left" w:pos="851"/>
        </w:tabs>
        <w:spacing w:line="360" w:lineRule="auto"/>
        <w:ind w:firstLineChars="200" w:firstLine="480"/>
        <w:rPr>
          <w:color w:val="000000" w:themeColor="text1"/>
          <w:sz w:val="24"/>
          <w:szCs w:val="24"/>
        </w:rPr>
      </w:pPr>
      <w:r w:rsidRPr="005D41C3">
        <w:rPr>
          <w:color w:val="000000" w:themeColor="text1"/>
          <w:sz w:val="24"/>
          <w:szCs w:val="24"/>
        </w:rPr>
        <w:t>在报名结束后，医院采购办公室通过</w:t>
      </w:r>
      <w:r w:rsidRPr="005D41C3">
        <w:rPr>
          <w:color w:val="000000" w:themeColor="text1"/>
          <w:sz w:val="24"/>
          <w:szCs w:val="24"/>
        </w:rPr>
        <w:t>“</w:t>
      </w:r>
      <w:r w:rsidRPr="005D41C3">
        <w:rPr>
          <w:color w:val="000000" w:themeColor="text1"/>
          <w:sz w:val="24"/>
          <w:szCs w:val="24"/>
        </w:rPr>
        <w:t>信用中国</w:t>
      </w:r>
      <w:r w:rsidRPr="005D41C3">
        <w:rPr>
          <w:color w:val="000000" w:themeColor="text1"/>
          <w:sz w:val="24"/>
          <w:szCs w:val="24"/>
        </w:rPr>
        <w:t>”</w:t>
      </w:r>
      <w:r w:rsidRPr="005D41C3">
        <w:rPr>
          <w:color w:val="000000" w:themeColor="text1"/>
          <w:sz w:val="24"/>
          <w:szCs w:val="24"/>
        </w:rPr>
        <w:t>网站（</w:t>
      </w:r>
      <w:r w:rsidRPr="005D41C3">
        <w:rPr>
          <w:color w:val="000000" w:themeColor="text1"/>
          <w:sz w:val="24"/>
          <w:szCs w:val="24"/>
        </w:rPr>
        <w:t>http</w:t>
      </w:r>
      <w:r w:rsidRPr="005D41C3">
        <w:rPr>
          <w:color w:val="000000" w:themeColor="text1"/>
          <w:sz w:val="24"/>
          <w:szCs w:val="24"/>
        </w:rPr>
        <w:t>：</w:t>
      </w:r>
      <w:r w:rsidRPr="005D41C3">
        <w:rPr>
          <w:color w:val="000000" w:themeColor="text1"/>
          <w:sz w:val="24"/>
          <w:szCs w:val="24"/>
        </w:rPr>
        <w:t>//www.creditchina.gov.cn</w:t>
      </w:r>
      <w:r w:rsidRPr="005D41C3">
        <w:rPr>
          <w:color w:val="000000" w:themeColor="text1"/>
          <w:sz w:val="24"/>
          <w:szCs w:val="24"/>
        </w:rPr>
        <w:t>）、中国政府采购网（</w:t>
      </w:r>
      <w:r w:rsidRPr="005D41C3">
        <w:rPr>
          <w:color w:val="000000" w:themeColor="text1"/>
          <w:sz w:val="24"/>
          <w:szCs w:val="24"/>
        </w:rPr>
        <w:t>http</w:t>
      </w:r>
      <w:r w:rsidRPr="005D41C3">
        <w:rPr>
          <w:color w:val="000000" w:themeColor="text1"/>
          <w:sz w:val="24"/>
          <w:szCs w:val="24"/>
        </w:rPr>
        <w:t>：</w:t>
      </w:r>
      <w:r w:rsidRPr="005D41C3">
        <w:rPr>
          <w:color w:val="000000" w:themeColor="text1"/>
          <w:sz w:val="24"/>
          <w:szCs w:val="24"/>
        </w:rPr>
        <w:t>//www.ccgp.gov.cn</w:t>
      </w:r>
      <w:r w:rsidRPr="005D41C3">
        <w:rPr>
          <w:color w:val="000000" w:themeColor="text1"/>
          <w:sz w:val="24"/>
          <w:szCs w:val="24"/>
        </w:rPr>
        <w:t>）和</w:t>
      </w:r>
      <w:r w:rsidRPr="005D41C3">
        <w:rPr>
          <w:rFonts w:hint="eastAsia"/>
          <w:color w:val="000000" w:themeColor="text1"/>
          <w:sz w:val="24"/>
          <w:szCs w:val="24"/>
        </w:rPr>
        <w:t>供应商</w:t>
      </w:r>
      <w:r w:rsidRPr="005D41C3">
        <w:rPr>
          <w:color w:val="000000" w:themeColor="text1"/>
          <w:sz w:val="24"/>
          <w:szCs w:val="24"/>
        </w:rPr>
        <w:t>所属的省级政府公共信用信息管理系统等渠道查询供应商信用记录。对列入失信被执行人、重大税收违法案件当事人名单、政府采购严重违法失信行为记录名单等的供应商，拒绝其参与我院采购活动。同时对信用信息查询记录和证据进行打印存档。</w:t>
      </w:r>
    </w:p>
    <w:p w:rsidR="009948C7" w:rsidRPr="005D41C3" w:rsidRDefault="009948C7">
      <w:pPr>
        <w:spacing w:line="360" w:lineRule="auto"/>
        <w:ind w:firstLineChars="200" w:firstLine="420"/>
        <w:rPr>
          <w:color w:val="000000" w:themeColor="text1"/>
          <w:szCs w:val="21"/>
        </w:rPr>
      </w:pPr>
    </w:p>
    <w:p w:rsidR="009948C7" w:rsidRPr="005D41C3" w:rsidRDefault="007876B4">
      <w:pPr>
        <w:numPr>
          <w:ilvl w:val="0"/>
          <w:numId w:val="1"/>
        </w:numPr>
        <w:snapToGrid w:val="0"/>
        <w:spacing w:line="360" w:lineRule="auto"/>
        <w:ind w:left="0" w:firstLineChars="200" w:firstLine="482"/>
        <w:jc w:val="both"/>
        <w:rPr>
          <w:b/>
          <w:color w:val="000000" w:themeColor="text1"/>
          <w:sz w:val="24"/>
        </w:rPr>
      </w:pPr>
      <w:r w:rsidRPr="005D41C3">
        <w:rPr>
          <w:b/>
          <w:color w:val="000000" w:themeColor="text1"/>
          <w:sz w:val="24"/>
        </w:rPr>
        <w:t>保证</w:t>
      </w:r>
    </w:p>
    <w:p w:rsidR="009948C7" w:rsidRPr="005D41C3" w:rsidRDefault="007876B4">
      <w:pPr>
        <w:tabs>
          <w:tab w:val="left" w:pos="848"/>
        </w:tabs>
        <w:spacing w:line="360" w:lineRule="auto"/>
        <w:ind w:leftChars="200" w:left="420"/>
        <w:rPr>
          <w:b/>
          <w:color w:val="000000" w:themeColor="text1"/>
          <w:sz w:val="24"/>
          <w:szCs w:val="24"/>
        </w:rPr>
      </w:pPr>
      <w:r w:rsidRPr="005D41C3">
        <w:rPr>
          <w:rFonts w:hint="eastAsia"/>
          <w:color w:val="000000" w:themeColor="text1"/>
          <w:sz w:val="24"/>
          <w:szCs w:val="24"/>
        </w:rPr>
        <w:t>供应商</w:t>
      </w:r>
      <w:r w:rsidRPr="005D41C3">
        <w:rPr>
          <w:color w:val="000000" w:themeColor="text1"/>
          <w:sz w:val="24"/>
          <w:szCs w:val="24"/>
        </w:rPr>
        <w:t>必须保证所提交给采购人的资料和数据的真实性，并承担相应的法律责任。</w:t>
      </w:r>
    </w:p>
    <w:p w:rsidR="009948C7" w:rsidRPr="005D41C3" w:rsidRDefault="009948C7">
      <w:pPr>
        <w:spacing w:line="360" w:lineRule="auto"/>
        <w:ind w:firstLineChars="200" w:firstLine="482"/>
        <w:rPr>
          <w:b/>
          <w:color w:val="000000" w:themeColor="text1"/>
          <w:sz w:val="24"/>
        </w:rPr>
      </w:pPr>
    </w:p>
    <w:p w:rsidR="009948C7" w:rsidRPr="005D41C3" w:rsidRDefault="007876B4">
      <w:pPr>
        <w:numPr>
          <w:ilvl w:val="0"/>
          <w:numId w:val="1"/>
        </w:numPr>
        <w:snapToGrid w:val="0"/>
        <w:spacing w:line="360" w:lineRule="auto"/>
        <w:ind w:left="0" w:firstLineChars="200" w:firstLine="482"/>
        <w:jc w:val="both"/>
        <w:rPr>
          <w:b/>
          <w:color w:val="000000" w:themeColor="text1"/>
          <w:sz w:val="24"/>
        </w:rPr>
      </w:pPr>
      <w:r w:rsidRPr="005D41C3">
        <w:rPr>
          <w:rFonts w:hint="eastAsia"/>
          <w:b/>
          <w:color w:val="000000" w:themeColor="text1"/>
          <w:sz w:val="24"/>
        </w:rPr>
        <w:t>供应商</w:t>
      </w:r>
      <w:r w:rsidRPr="005D41C3">
        <w:rPr>
          <w:b/>
          <w:color w:val="000000" w:themeColor="text1"/>
          <w:sz w:val="24"/>
        </w:rPr>
        <w:t>知悉</w:t>
      </w:r>
    </w:p>
    <w:p w:rsidR="009948C7" w:rsidRPr="005D41C3" w:rsidRDefault="007876B4" w:rsidP="00485F99">
      <w:pPr>
        <w:tabs>
          <w:tab w:val="left" w:pos="824"/>
        </w:tabs>
        <w:spacing w:line="360" w:lineRule="auto"/>
        <w:ind w:firstLineChars="200" w:firstLine="520"/>
        <w:rPr>
          <w:color w:val="000000" w:themeColor="text1"/>
          <w:sz w:val="24"/>
          <w:szCs w:val="24"/>
        </w:rPr>
      </w:pPr>
      <w:r w:rsidRPr="005D41C3">
        <w:rPr>
          <w:rFonts w:hint="eastAsia"/>
          <w:color w:val="000000" w:themeColor="text1"/>
          <w:spacing w:val="10"/>
          <w:sz w:val="24"/>
          <w:szCs w:val="24"/>
        </w:rPr>
        <w:lastRenderedPageBreak/>
        <w:t>7.1</w:t>
      </w:r>
      <w:r w:rsidRPr="005D41C3">
        <w:rPr>
          <w:color w:val="000000" w:themeColor="text1"/>
          <w:spacing w:val="10"/>
          <w:sz w:val="24"/>
          <w:szCs w:val="24"/>
        </w:rPr>
        <w:t>凡参加本次采购的</w:t>
      </w:r>
      <w:r w:rsidRPr="005D41C3">
        <w:rPr>
          <w:rFonts w:hint="eastAsia"/>
          <w:color w:val="000000" w:themeColor="text1"/>
          <w:spacing w:val="10"/>
          <w:sz w:val="24"/>
          <w:szCs w:val="24"/>
        </w:rPr>
        <w:t>供应商</w:t>
      </w:r>
      <w:r w:rsidRPr="005D41C3">
        <w:rPr>
          <w:color w:val="000000" w:themeColor="text1"/>
          <w:spacing w:val="10"/>
          <w:sz w:val="24"/>
          <w:szCs w:val="24"/>
        </w:rPr>
        <w:t>被视为已充分认识和理解了任何与本项目有关的影响事项和困难、风险等情况。</w:t>
      </w:r>
    </w:p>
    <w:p w:rsidR="009948C7" w:rsidRPr="005D41C3" w:rsidRDefault="007876B4" w:rsidP="00485F99">
      <w:pPr>
        <w:tabs>
          <w:tab w:val="left" w:pos="824"/>
        </w:tabs>
        <w:spacing w:line="360" w:lineRule="auto"/>
        <w:ind w:firstLineChars="200" w:firstLine="480"/>
        <w:rPr>
          <w:color w:val="000000" w:themeColor="text1"/>
          <w:sz w:val="24"/>
          <w:szCs w:val="24"/>
        </w:rPr>
      </w:pPr>
      <w:r w:rsidRPr="005D41C3">
        <w:rPr>
          <w:rFonts w:hint="eastAsia"/>
          <w:color w:val="000000" w:themeColor="text1"/>
          <w:sz w:val="24"/>
          <w:szCs w:val="24"/>
        </w:rPr>
        <w:t>7.2</w:t>
      </w:r>
      <w:r w:rsidRPr="005D41C3">
        <w:rPr>
          <w:color w:val="000000" w:themeColor="text1"/>
          <w:sz w:val="24"/>
          <w:szCs w:val="24"/>
        </w:rPr>
        <w:t>如</w:t>
      </w:r>
      <w:r w:rsidRPr="005D41C3">
        <w:rPr>
          <w:rFonts w:hint="eastAsia"/>
          <w:color w:val="000000" w:themeColor="text1"/>
          <w:sz w:val="24"/>
          <w:szCs w:val="24"/>
        </w:rPr>
        <w:t>供应商</w:t>
      </w:r>
      <w:r w:rsidRPr="005D41C3">
        <w:rPr>
          <w:color w:val="000000" w:themeColor="text1"/>
          <w:sz w:val="24"/>
          <w:szCs w:val="24"/>
        </w:rPr>
        <w:t>认为本采购文件中存在</w:t>
      </w:r>
      <w:r w:rsidRPr="005D41C3">
        <w:rPr>
          <w:color w:val="000000" w:themeColor="text1"/>
          <w:sz w:val="24"/>
          <w:szCs w:val="24"/>
        </w:rPr>
        <w:t>“</w:t>
      </w:r>
      <w:r w:rsidRPr="005D41C3">
        <w:rPr>
          <w:color w:val="000000" w:themeColor="text1"/>
          <w:sz w:val="24"/>
          <w:szCs w:val="24"/>
        </w:rPr>
        <w:t>不合理的条件对</w:t>
      </w:r>
      <w:r w:rsidRPr="005D41C3">
        <w:rPr>
          <w:rFonts w:hint="eastAsia"/>
          <w:color w:val="000000" w:themeColor="text1"/>
          <w:sz w:val="24"/>
          <w:szCs w:val="24"/>
        </w:rPr>
        <w:t>供应商</w:t>
      </w:r>
      <w:r w:rsidRPr="005D41C3">
        <w:rPr>
          <w:color w:val="000000" w:themeColor="text1"/>
          <w:sz w:val="24"/>
          <w:szCs w:val="24"/>
        </w:rPr>
        <w:t>实行差别待遇或者歧视待遇</w:t>
      </w:r>
      <w:r w:rsidRPr="005D41C3">
        <w:rPr>
          <w:color w:val="000000" w:themeColor="text1"/>
          <w:sz w:val="24"/>
          <w:szCs w:val="24"/>
        </w:rPr>
        <w:t>”</w:t>
      </w:r>
      <w:r w:rsidRPr="005D41C3">
        <w:rPr>
          <w:color w:val="000000" w:themeColor="text1"/>
          <w:sz w:val="24"/>
          <w:szCs w:val="24"/>
        </w:rPr>
        <w:t>，或有其它问题的，应当在</w:t>
      </w:r>
      <w:r w:rsidRPr="005D41C3">
        <w:rPr>
          <w:rFonts w:hint="eastAsia"/>
          <w:color w:val="000000" w:themeColor="text1"/>
          <w:sz w:val="24"/>
          <w:szCs w:val="24"/>
        </w:rPr>
        <w:t>蹉</w:t>
      </w:r>
      <w:r w:rsidRPr="005D41C3">
        <w:rPr>
          <w:color w:val="000000" w:themeColor="text1"/>
          <w:sz w:val="24"/>
          <w:szCs w:val="24"/>
        </w:rPr>
        <w:t>商时间至少</w:t>
      </w:r>
      <w:r w:rsidRPr="005D41C3">
        <w:rPr>
          <w:b/>
          <w:color w:val="000000" w:themeColor="text1"/>
          <w:sz w:val="24"/>
          <w:szCs w:val="24"/>
        </w:rPr>
        <w:t>三个工作日</w:t>
      </w:r>
      <w:r w:rsidRPr="005D41C3">
        <w:rPr>
          <w:color w:val="000000" w:themeColor="text1"/>
          <w:sz w:val="24"/>
          <w:szCs w:val="24"/>
        </w:rPr>
        <w:t>前，以书面形式（须签字盖章并提供相关证明材料）向采购</w:t>
      </w:r>
      <w:r w:rsidRPr="005D41C3">
        <w:rPr>
          <w:rFonts w:hint="eastAsia"/>
          <w:color w:val="000000" w:themeColor="text1"/>
          <w:sz w:val="24"/>
          <w:szCs w:val="24"/>
        </w:rPr>
        <w:t>人</w:t>
      </w:r>
      <w:r w:rsidRPr="005D41C3">
        <w:rPr>
          <w:color w:val="000000" w:themeColor="text1"/>
          <w:sz w:val="24"/>
          <w:szCs w:val="24"/>
        </w:rPr>
        <w:t>反映，逾期或匿名反映的将不予受理。开标前未提出的则视同</w:t>
      </w:r>
      <w:r w:rsidRPr="005D41C3">
        <w:rPr>
          <w:rFonts w:hint="eastAsia"/>
          <w:color w:val="000000" w:themeColor="text1"/>
          <w:sz w:val="24"/>
          <w:szCs w:val="24"/>
        </w:rPr>
        <w:t>供应商</w:t>
      </w:r>
      <w:r w:rsidRPr="005D41C3">
        <w:rPr>
          <w:color w:val="000000" w:themeColor="text1"/>
          <w:sz w:val="24"/>
          <w:szCs w:val="24"/>
        </w:rPr>
        <w:t>已充分理解并愿意按照本采购文件的所有条款执行。</w:t>
      </w:r>
    </w:p>
    <w:p w:rsidR="009948C7" w:rsidRPr="005D41C3" w:rsidRDefault="009948C7">
      <w:pPr>
        <w:spacing w:line="360" w:lineRule="auto"/>
        <w:ind w:firstLineChars="200" w:firstLine="422"/>
        <w:rPr>
          <w:b/>
          <w:color w:val="000000" w:themeColor="text1"/>
        </w:rPr>
      </w:pPr>
    </w:p>
    <w:p w:rsidR="009948C7" w:rsidRPr="005D41C3" w:rsidRDefault="007876B4">
      <w:pPr>
        <w:numPr>
          <w:ilvl w:val="0"/>
          <w:numId w:val="1"/>
        </w:numPr>
        <w:snapToGrid w:val="0"/>
        <w:spacing w:line="360" w:lineRule="auto"/>
        <w:ind w:left="0" w:firstLineChars="200" w:firstLine="482"/>
        <w:jc w:val="both"/>
        <w:rPr>
          <w:b/>
          <w:color w:val="000000" w:themeColor="text1"/>
          <w:sz w:val="24"/>
        </w:rPr>
      </w:pPr>
      <w:r w:rsidRPr="005D41C3">
        <w:rPr>
          <w:b/>
          <w:color w:val="000000" w:themeColor="text1"/>
          <w:sz w:val="24"/>
        </w:rPr>
        <w:t>竞价费用</w:t>
      </w:r>
    </w:p>
    <w:p w:rsidR="009948C7" w:rsidRPr="005D41C3" w:rsidRDefault="007876B4" w:rsidP="00485F99">
      <w:pPr>
        <w:tabs>
          <w:tab w:val="left" w:pos="824"/>
        </w:tabs>
        <w:spacing w:line="360" w:lineRule="auto"/>
        <w:ind w:firstLineChars="200" w:firstLine="480"/>
        <w:rPr>
          <w:color w:val="000000" w:themeColor="text1"/>
          <w:sz w:val="24"/>
          <w:szCs w:val="24"/>
        </w:rPr>
      </w:pPr>
      <w:r w:rsidRPr="005D41C3">
        <w:rPr>
          <w:rFonts w:hint="eastAsia"/>
          <w:color w:val="000000" w:themeColor="text1"/>
          <w:sz w:val="24"/>
          <w:szCs w:val="24"/>
        </w:rPr>
        <w:t>供应商</w:t>
      </w:r>
      <w:r w:rsidRPr="005D41C3">
        <w:rPr>
          <w:color w:val="000000" w:themeColor="text1"/>
          <w:sz w:val="24"/>
          <w:szCs w:val="24"/>
        </w:rPr>
        <w:t>应承担所有与编写和提交竞价文件及参加本次竞价活动的所有费用，不论磋商竞价的结果如何，采购人在任何情况下均无义务和责任承担这些费用。</w:t>
      </w:r>
    </w:p>
    <w:p w:rsidR="009948C7" w:rsidRPr="005D41C3" w:rsidRDefault="009948C7">
      <w:pPr>
        <w:snapToGrid w:val="0"/>
        <w:spacing w:line="360" w:lineRule="auto"/>
        <w:ind w:firstLineChars="200" w:firstLine="420"/>
        <w:jc w:val="both"/>
        <w:rPr>
          <w:color w:val="000000" w:themeColor="text1"/>
        </w:rPr>
      </w:pPr>
    </w:p>
    <w:p w:rsidR="009948C7" w:rsidRPr="005D41C3" w:rsidRDefault="009948C7">
      <w:pPr>
        <w:rPr>
          <w:color w:val="000000" w:themeColor="text1"/>
        </w:rPr>
      </w:pPr>
    </w:p>
    <w:p w:rsidR="009948C7" w:rsidRPr="005D41C3" w:rsidRDefault="007876B4">
      <w:pPr>
        <w:pStyle w:val="2"/>
        <w:spacing w:beforeLines="0" w:afterLines="0"/>
        <w:ind w:firstLineChars="200" w:firstLine="562"/>
        <w:rPr>
          <w:rFonts w:ascii="Times New Roman" w:hAnsi="Times New Roman" w:cs="Times New Roman"/>
          <w:color w:val="000000" w:themeColor="text1"/>
        </w:rPr>
      </w:pPr>
      <w:bookmarkStart w:id="41" w:name="_Toc68648761"/>
      <w:bookmarkStart w:id="42" w:name="_Toc68648677"/>
      <w:bookmarkStart w:id="43" w:name="_Toc105517762"/>
      <w:bookmarkStart w:id="44" w:name="_Toc118887298"/>
      <w:r w:rsidRPr="005D41C3">
        <w:rPr>
          <w:rFonts w:ascii="Times New Roman" w:hAnsi="Times New Roman" w:cs="Times New Roman"/>
          <w:color w:val="000000" w:themeColor="text1"/>
        </w:rPr>
        <w:t>二、竞价文件的递交</w:t>
      </w:r>
      <w:bookmarkEnd w:id="41"/>
      <w:bookmarkEnd w:id="42"/>
      <w:bookmarkEnd w:id="43"/>
      <w:bookmarkEnd w:id="44"/>
    </w:p>
    <w:p w:rsidR="009948C7" w:rsidRPr="005D41C3" w:rsidRDefault="009948C7">
      <w:pPr>
        <w:snapToGrid w:val="0"/>
        <w:spacing w:line="360" w:lineRule="auto"/>
        <w:ind w:firstLineChars="200" w:firstLine="482"/>
        <w:jc w:val="both"/>
        <w:rPr>
          <w:b/>
          <w:color w:val="000000" w:themeColor="text1"/>
          <w:sz w:val="24"/>
        </w:rPr>
      </w:pPr>
    </w:p>
    <w:p w:rsidR="009948C7" w:rsidRPr="005D41C3" w:rsidRDefault="007876B4">
      <w:pPr>
        <w:tabs>
          <w:tab w:val="left" w:pos="848"/>
        </w:tabs>
        <w:spacing w:line="360" w:lineRule="auto"/>
        <w:ind w:firstLineChars="200" w:firstLine="482"/>
        <w:rPr>
          <w:b/>
          <w:color w:val="000000" w:themeColor="text1"/>
          <w:sz w:val="24"/>
          <w:szCs w:val="24"/>
        </w:rPr>
      </w:pPr>
      <w:r w:rsidRPr="005D41C3">
        <w:rPr>
          <w:rFonts w:hint="eastAsia"/>
          <w:b/>
          <w:color w:val="000000" w:themeColor="text1"/>
          <w:sz w:val="24"/>
          <w:szCs w:val="24"/>
        </w:rPr>
        <w:t>9.</w:t>
      </w:r>
      <w:r w:rsidRPr="005D41C3">
        <w:rPr>
          <w:rFonts w:hint="eastAsia"/>
          <w:b/>
          <w:color w:val="000000" w:themeColor="text1"/>
          <w:sz w:val="24"/>
          <w:szCs w:val="24"/>
        </w:rPr>
        <w:t>竞价</w:t>
      </w:r>
      <w:r w:rsidRPr="005D41C3">
        <w:rPr>
          <w:b/>
          <w:color w:val="000000" w:themeColor="text1"/>
          <w:sz w:val="24"/>
          <w:szCs w:val="24"/>
        </w:rPr>
        <w:t>文件的编制与装订</w:t>
      </w:r>
    </w:p>
    <w:p w:rsidR="009948C7" w:rsidRPr="005D41C3" w:rsidRDefault="007876B4" w:rsidP="00485F99">
      <w:pPr>
        <w:tabs>
          <w:tab w:val="left" w:pos="2175"/>
        </w:tabs>
        <w:spacing w:line="360" w:lineRule="auto"/>
        <w:ind w:firstLineChars="200" w:firstLine="480"/>
        <w:rPr>
          <w:color w:val="000000" w:themeColor="text1"/>
          <w:sz w:val="24"/>
          <w:szCs w:val="24"/>
        </w:rPr>
      </w:pPr>
      <w:r w:rsidRPr="005D41C3">
        <w:rPr>
          <w:rFonts w:hint="eastAsia"/>
          <w:color w:val="000000" w:themeColor="text1"/>
          <w:sz w:val="24"/>
          <w:szCs w:val="24"/>
        </w:rPr>
        <w:t>9.</w:t>
      </w:r>
      <w:r w:rsidRPr="005D41C3">
        <w:rPr>
          <w:color w:val="000000" w:themeColor="text1"/>
          <w:sz w:val="24"/>
          <w:szCs w:val="24"/>
        </w:rPr>
        <w:t>1</w:t>
      </w:r>
      <w:r w:rsidRPr="005D41C3">
        <w:rPr>
          <w:rFonts w:hint="eastAsia"/>
          <w:color w:val="000000" w:themeColor="text1"/>
          <w:sz w:val="24"/>
          <w:szCs w:val="24"/>
        </w:rPr>
        <w:t>竞价</w:t>
      </w:r>
      <w:r w:rsidRPr="005D41C3">
        <w:rPr>
          <w:color w:val="000000" w:themeColor="text1"/>
          <w:sz w:val="24"/>
          <w:szCs w:val="24"/>
        </w:rPr>
        <w:t>文件参考政府采购规定格式，进行适当简化，以适应院内采购的要求。</w:t>
      </w:r>
    </w:p>
    <w:p w:rsidR="009948C7" w:rsidRPr="005D41C3" w:rsidRDefault="007876B4" w:rsidP="00485F99">
      <w:pPr>
        <w:spacing w:line="360" w:lineRule="auto"/>
        <w:ind w:firstLineChars="200" w:firstLine="480"/>
        <w:rPr>
          <w:bCs/>
          <w:color w:val="000000" w:themeColor="text1"/>
          <w:sz w:val="24"/>
          <w:szCs w:val="24"/>
        </w:rPr>
      </w:pPr>
      <w:r w:rsidRPr="005D41C3">
        <w:rPr>
          <w:rFonts w:hint="eastAsia"/>
          <w:color w:val="000000" w:themeColor="text1"/>
          <w:sz w:val="24"/>
          <w:szCs w:val="24"/>
        </w:rPr>
        <w:t>9.</w:t>
      </w:r>
      <w:r w:rsidRPr="005D41C3">
        <w:rPr>
          <w:color w:val="000000" w:themeColor="text1"/>
          <w:sz w:val="24"/>
          <w:szCs w:val="24"/>
        </w:rPr>
        <w:t>2</w:t>
      </w:r>
      <w:r w:rsidRPr="005D41C3">
        <w:rPr>
          <w:rFonts w:hint="eastAsia"/>
          <w:color w:val="000000" w:themeColor="text1"/>
          <w:sz w:val="24"/>
          <w:szCs w:val="24"/>
        </w:rPr>
        <w:t>竞价人</w:t>
      </w:r>
      <w:r w:rsidRPr="005D41C3">
        <w:rPr>
          <w:bCs/>
          <w:color w:val="000000" w:themeColor="text1"/>
          <w:sz w:val="24"/>
          <w:szCs w:val="24"/>
        </w:rPr>
        <w:t>编写的竞价文件应包括以下部分（按以下顺序装订）：</w:t>
      </w:r>
    </w:p>
    <w:p w:rsidR="007E10E1" w:rsidRPr="005D41C3" w:rsidRDefault="007E10E1" w:rsidP="00485F99">
      <w:pPr>
        <w:pStyle w:val="000"/>
        <w:ind w:firstLine="480"/>
        <w:rPr>
          <w:color w:val="000000" w:themeColor="text1"/>
          <w:sz w:val="24"/>
          <w:szCs w:val="24"/>
        </w:rPr>
      </w:pPr>
      <w:r w:rsidRPr="005D41C3">
        <w:rPr>
          <w:rFonts w:hint="eastAsia"/>
          <w:color w:val="000000" w:themeColor="text1"/>
          <w:sz w:val="24"/>
          <w:szCs w:val="24"/>
        </w:rPr>
        <w:t>（</w:t>
      </w:r>
      <w:r w:rsidRPr="005D41C3">
        <w:rPr>
          <w:rFonts w:hint="eastAsia"/>
          <w:color w:val="000000" w:themeColor="text1"/>
          <w:sz w:val="24"/>
          <w:szCs w:val="24"/>
        </w:rPr>
        <w:t>1</w:t>
      </w:r>
      <w:r w:rsidRPr="005D41C3">
        <w:rPr>
          <w:rFonts w:hint="eastAsia"/>
          <w:color w:val="000000" w:themeColor="text1"/>
          <w:sz w:val="24"/>
          <w:szCs w:val="24"/>
        </w:rPr>
        <w:t>）竞价函</w:t>
      </w:r>
      <w:r w:rsidRPr="005D41C3">
        <w:rPr>
          <w:webHidden/>
          <w:color w:val="000000" w:themeColor="text1"/>
          <w:sz w:val="24"/>
          <w:szCs w:val="24"/>
        </w:rPr>
        <w:tab/>
      </w:r>
    </w:p>
    <w:p w:rsidR="007E10E1" w:rsidRPr="005D41C3" w:rsidRDefault="007E10E1" w:rsidP="00485F99">
      <w:pPr>
        <w:pStyle w:val="000"/>
        <w:ind w:firstLine="480"/>
        <w:rPr>
          <w:color w:val="000000" w:themeColor="text1"/>
          <w:sz w:val="24"/>
          <w:szCs w:val="24"/>
        </w:rPr>
      </w:pPr>
      <w:r w:rsidRPr="005D41C3">
        <w:rPr>
          <w:rFonts w:hint="eastAsia"/>
          <w:color w:val="000000" w:themeColor="text1"/>
          <w:sz w:val="24"/>
          <w:szCs w:val="24"/>
        </w:rPr>
        <w:t>（</w:t>
      </w:r>
      <w:r w:rsidRPr="005D41C3">
        <w:rPr>
          <w:rFonts w:hint="eastAsia"/>
          <w:color w:val="000000" w:themeColor="text1"/>
          <w:sz w:val="24"/>
          <w:szCs w:val="24"/>
        </w:rPr>
        <w:t>2</w:t>
      </w:r>
      <w:r w:rsidRPr="005D41C3">
        <w:rPr>
          <w:rFonts w:hint="eastAsia"/>
          <w:color w:val="000000" w:themeColor="text1"/>
          <w:sz w:val="24"/>
          <w:szCs w:val="24"/>
        </w:rPr>
        <w:t>）资格声明函</w:t>
      </w:r>
      <w:r w:rsidRPr="005D41C3">
        <w:rPr>
          <w:webHidden/>
          <w:color w:val="000000" w:themeColor="text1"/>
          <w:sz w:val="24"/>
          <w:szCs w:val="24"/>
        </w:rPr>
        <w:tab/>
      </w:r>
    </w:p>
    <w:p w:rsidR="007E10E1" w:rsidRPr="005D41C3" w:rsidRDefault="007E10E1" w:rsidP="00485F99">
      <w:pPr>
        <w:pStyle w:val="000"/>
        <w:ind w:firstLine="480"/>
        <w:rPr>
          <w:color w:val="000000" w:themeColor="text1"/>
          <w:sz w:val="24"/>
          <w:szCs w:val="24"/>
        </w:rPr>
      </w:pPr>
      <w:r w:rsidRPr="005D41C3">
        <w:rPr>
          <w:rFonts w:hint="eastAsia"/>
          <w:color w:val="000000" w:themeColor="text1"/>
          <w:sz w:val="24"/>
          <w:szCs w:val="24"/>
        </w:rPr>
        <w:t>（</w:t>
      </w:r>
      <w:r w:rsidRPr="005D41C3">
        <w:rPr>
          <w:rFonts w:hint="eastAsia"/>
          <w:color w:val="000000" w:themeColor="text1"/>
          <w:sz w:val="24"/>
          <w:szCs w:val="24"/>
        </w:rPr>
        <w:t>3</w:t>
      </w:r>
      <w:r w:rsidRPr="005D41C3">
        <w:rPr>
          <w:rFonts w:hint="eastAsia"/>
          <w:color w:val="000000" w:themeColor="text1"/>
          <w:sz w:val="24"/>
          <w:szCs w:val="24"/>
        </w:rPr>
        <w:t>）法定代表人证明书</w:t>
      </w:r>
      <w:r w:rsidRPr="005D41C3">
        <w:rPr>
          <w:color w:val="000000" w:themeColor="text1"/>
          <w:sz w:val="24"/>
          <w:szCs w:val="24"/>
        </w:rPr>
        <w:t>/</w:t>
      </w:r>
      <w:r w:rsidRPr="005D41C3">
        <w:rPr>
          <w:rFonts w:hint="eastAsia"/>
          <w:color w:val="000000" w:themeColor="text1"/>
          <w:sz w:val="24"/>
          <w:szCs w:val="24"/>
        </w:rPr>
        <w:t>法定代表人授权书</w:t>
      </w:r>
    </w:p>
    <w:p w:rsidR="007E10E1" w:rsidRPr="005D41C3" w:rsidRDefault="007E10E1" w:rsidP="00485F99">
      <w:pPr>
        <w:pStyle w:val="000"/>
        <w:ind w:firstLine="480"/>
        <w:rPr>
          <w:color w:val="000000" w:themeColor="text1"/>
          <w:sz w:val="24"/>
          <w:szCs w:val="24"/>
        </w:rPr>
      </w:pPr>
      <w:r w:rsidRPr="005D41C3">
        <w:rPr>
          <w:rFonts w:hint="eastAsia"/>
          <w:color w:val="000000" w:themeColor="text1"/>
          <w:sz w:val="24"/>
          <w:szCs w:val="24"/>
        </w:rPr>
        <w:t>（</w:t>
      </w:r>
      <w:r w:rsidRPr="005D41C3">
        <w:rPr>
          <w:rFonts w:hint="eastAsia"/>
          <w:color w:val="000000" w:themeColor="text1"/>
          <w:sz w:val="24"/>
          <w:szCs w:val="24"/>
        </w:rPr>
        <w:t>4</w:t>
      </w:r>
      <w:r w:rsidRPr="005D41C3">
        <w:rPr>
          <w:rFonts w:hint="eastAsia"/>
          <w:color w:val="000000" w:themeColor="text1"/>
          <w:sz w:val="24"/>
          <w:szCs w:val="24"/>
        </w:rPr>
        <w:t>）竞价一览表</w:t>
      </w:r>
      <w:r w:rsidRPr="005D41C3">
        <w:rPr>
          <w:webHidden/>
          <w:color w:val="000000" w:themeColor="text1"/>
          <w:sz w:val="24"/>
          <w:szCs w:val="24"/>
        </w:rPr>
        <w:tab/>
      </w:r>
    </w:p>
    <w:p w:rsidR="00596FEE" w:rsidRPr="005D41C3" w:rsidRDefault="00596FEE" w:rsidP="00485F99">
      <w:pPr>
        <w:pStyle w:val="000"/>
        <w:ind w:firstLine="480"/>
        <w:rPr>
          <w:color w:val="000000" w:themeColor="text1"/>
          <w:sz w:val="24"/>
          <w:szCs w:val="24"/>
        </w:rPr>
      </w:pPr>
      <w:r w:rsidRPr="005D41C3">
        <w:rPr>
          <w:rFonts w:hint="eastAsia"/>
          <w:webHidden/>
          <w:color w:val="000000" w:themeColor="text1"/>
          <w:sz w:val="24"/>
          <w:szCs w:val="24"/>
        </w:rPr>
        <w:t>（</w:t>
      </w:r>
      <w:r w:rsidRPr="005D41C3">
        <w:rPr>
          <w:rFonts w:hint="eastAsia"/>
          <w:webHidden/>
          <w:color w:val="000000" w:themeColor="text1"/>
          <w:sz w:val="24"/>
          <w:szCs w:val="24"/>
        </w:rPr>
        <w:t>5</w:t>
      </w:r>
      <w:r w:rsidRPr="005D41C3">
        <w:rPr>
          <w:rFonts w:hint="eastAsia"/>
          <w:webHidden/>
          <w:color w:val="000000" w:themeColor="text1"/>
          <w:sz w:val="24"/>
          <w:szCs w:val="24"/>
        </w:rPr>
        <w:t>）竞价详细清单</w:t>
      </w:r>
    </w:p>
    <w:p w:rsidR="00596FEE" w:rsidRPr="005D41C3" w:rsidRDefault="007E10E1" w:rsidP="00485F99">
      <w:pPr>
        <w:pStyle w:val="000"/>
        <w:ind w:firstLine="480"/>
        <w:rPr>
          <w:color w:val="000000" w:themeColor="text1"/>
          <w:sz w:val="24"/>
          <w:szCs w:val="24"/>
        </w:rPr>
      </w:pPr>
      <w:r w:rsidRPr="005D41C3">
        <w:rPr>
          <w:rFonts w:hint="eastAsia"/>
          <w:color w:val="000000" w:themeColor="text1"/>
          <w:sz w:val="24"/>
          <w:szCs w:val="24"/>
        </w:rPr>
        <w:t>（</w:t>
      </w:r>
      <w:r w:rsidRPr="005D41C3">
        <w:rPr>
          <w:rFonts w:hint="eastAsia"/>
          <w:color w:val="000000" w:themeColor="text1"/>
          <w:sz w:val="24"/>
          <w:szCs w:val="24"/>
        </w:rPr>
        <w:t>6</w:t>
      </w:r>
      <w:r w:rsidRPr="005D41C3">
        <w:rPr>
          <w:rFonts w:hint="eastAsia"/>
          <w:color w:val="000000" w:themeColor="text1"/>
          <w:sz w:val="24"/>
          <w:szCs w:val="24"/>
        </w:rPr>
        <w:t>）</w:t>
      </w:r>
      <w:r w:rsidR="00596FEE" w:rsidRPr="005D41C3">
        <w:rPr>
          <w:rFonts w:hint="eastAsia"/>
          <w:color w:val="000000" w:themeColor="text1"/>
          <w:sz w:val="24"/>
          <w:szCs w:val="24"/>
        </w:rPr>
        <w:t>设备配置清单</w:t>
      </w:r>
    </w:p>
    <w:p w:rsidR="00596FEE" w:rsidRPr="005D41C3" w:rsidRDefault="00596FEE" w:rsidP="00485F99">
      <w:pPr>
        <w:pStyle w:val="000"/>
        <w:ind w:firstLine="480"/>
        <w:rPr>
          <w:color w:val="000000" w:themeColor="text1"/>
          <w:sz w:val="24"/>
          <w:szCs w:val="24"/>
        </w:rPr>
      </w:pPr>
      <w:r w:rsidRPr="005D41C3">
        <w:rPr>
          <w:rFonts w:hint="eastAsia"/>
          <w:color w:val="000000" w:themeColor="text1"/>
          <w:sz w:val="24"/>
          <w:szCs w:val="24"/>
        </w:rPr>
        <w:t>（</w:t>
      </w:r>
      <w:r w:rsidRPr="005D41C3">
        <w:rPr>
          <w:rFonts w:hint="eastAsia"/>
          <w:color w:val="000000" w:themeColor="text1"/>
          <w:sz w:val="24"/>
          <w:szCs w:val="24"/>
        </w:rPr>
        <w:t>7</w:t>
      </w:r>
      <w:r w:rsidRPr="005D41C3">
        <w:rPr>
          <w:rFonts w:hint="eastAsia"/>
          <w:color w:val="000000" w:themeColor="text1"/>
          <w:sz w:val="24"/>
          <w:szCs w:val="24"/>
        </w:rPr>
        <w:t>）设备详细参数及说明书</w:t>
      </w:r>
    </w:p>
    <w:p w:rsidR="00596FEE" w:rsidRPr="005D41C3" w:rsidRDefault="00596FEE" w:rsidP="00596FEE">
      <w:pPr>
        <w:pStyle w:val="000"/>
        <w:ind w:firstLine="480"/>
        <w:rPr>
          <w:color w:val="000000" w:themeColor="text1"/>
          <w:sz w:val="24"/>
          <w:szCs w:val="24"/>
        </w:rPr>
      </w:pPr>
      <w:r w:rsidRPr="005D41C3">
        <w:rPr>
          <w:rFonts w:hint="eastAsia"/>
          <w:color w:val="000000" w:themeColor="text1"/>
          <w:sz w:val="24"/>
          <w:szCs w:val="24"/>
        </w:rPr>
        <w:t>（</w:t>
      </w:r>
      <w:r w:rsidRPr="005D41C3">
        <w:rPr>
          <w:rFonts w:hint="eastAsia"/>
          <w:color w:val="000000" w:themeColor="text1"/>
          <w:sz w:val="24"/>
          <w:szCs w:val="24"/>
        </w:rPr>
        <w:t>8</w:t>
      </w:r>
      <w:r w:rsidRPr="005D41C3">
        <w:rPr>
          <w:rFonts w:hint="eastAsia"/>
          <w:color w:val="000000" w:themeColor="text1"/>
          <w:sz w:val="24"/>
          <w:szCs w:val="24"/>
        </w:rPr>
        <w:t>）用户</w:t>
      </w:r>
      <w:r w:rsidR="00642123" w:rsidRPr="005D41C3">
        <w:rPr>
          <w:rFonts w:hint="eastAsia"/>
          <w:color w:val="000000" w:themeColor="text1"/>
          <w:sz w:val="24"/>
          <w:szCs w:val="24"/>
        </w:rPr>
        <w:t>需求响应</w:t>
      </w:r>
      <w:r w:rsidRPr="005D41C3">
        <w:rPr>
          <w:rFonts w:hint="eastAsia"/>
          <w:color w:val="000000" w:themeColor="text1"/>
          <w:sz w:val="24"/>
          <w:szCs w:val="24"/>
        </w:rPr>
        <w:t>表</w:t>
      </w:r>
    </w:p>
    <w:p w:rsidR="00596FEE" w:rsidRPr="005D41C3" w:rsidRDefault="00596FEE" w:rsidP="00596FEE">
      <w:pPr>
        <w:pStyle w:val="000"/>
        <w:ind w:firstLine="480"/>
        <w:rPr>
          <w:color w:val="000000" w:themeColor="text1"/>
          <w:sz w:val="24"/>
          <w:szCs w:val="24"/>
        </w:rPr>
      </w:pPr>
      <w:r w:rsidRPr="005D41C3">
        <w:rPr>
          <w:rFonts w:hint="eastAsia"/>
          <w:color w:val="000000" w:themeColor="text1"/>
          <w:sz w:val="24"/>
          <w:szCs w:val="24"/>
        </w:rPr>
        <w:t>（</w:t>
      </w:r>
      <w:r w:rsidRPr="005D41C3">
        <w:rPr>
          <w:rFonts w:hint="eastAsia"/>
          <w:color w:val="000000" w:themeColor="text1"/>
          <w:sz w:val="24"/>
          <w:szCs w:val="24"/>
        </w:rPr>
        <w:t>9</w:t>
      </w:r>
      <w:r w:rsidRPr="005D41C3">
        <w:rPr>
          <w:rFonts w:hint="eastAsia"/>
          <w:color w:val="000000" w:themeColor="text1"/>
          <w:sz w:val="24"/>
          <w:szCs w:val="24"/>
        </w:rPr>
        <w:t>）实施方案</w:t>
      </w:r>
    </w:p>
    <w:p w:rsidR="007E10E1" w:rsidRPr="005D41C3" w:rsidRDefault="007E10E1" w:rsidP="00485F99">
      <w:pPr>
        <w:pStyle w:val="000"/>
        <w:ind w:firstLine="480"/>
        <w:rPr>
          <w:color w:val="000000" w:themeColor="text1"/>
          <w:sz w:val="24"/>
          <w:szCs w:val="24"/>
        </w:rPr>
      </w:pPr>
      <w:r w:rsidRPr="005D41C3">
        <w:rPr>
          <w:rFonts w:hint="eastAsia"/>
          <w:color w:val="000000" w:themeColor="text1"/>
          <w:sz w:val="24"/>
          <w:szCs w:val="24"/>
        </w:rPr>
        <w:t>（</w:t>
      </w:r>
      <w:r w:rsidR="00596FEE" w:rsidRPr="005D41C3">
        <w:rPr>
          <w:rFonts w:hint="eastAsia"/>
          <w:color w:val="000000" w:themeColor="text1"/>
          <w:sz w:val="24"/>
          <w:szCs w:val="24"/>
        </w:rPr>
        <w:t>10</w:t>
      </w:r>
      <w:r w:rsidRPr="005D41C3">
        <w:rPr>
          <w:rFonts w:hint="eastAsia"/>
          <w:color w:val="000000" w:themeColor="text1"/>
          <w:sz w:val="24"/>
          <w:szCs w:val="24"/>
        </w:rPr>
        <w:t>）供应商基本情况</w:t>
      </w:r>
    </w:p>
    <w:p w:rsidR="007E10E1" w:rsidRPr="005D41C3" w:rsidRDefault="007E10E1" w:rsidP="00485F99">
      <w:pPr>
        <w:pStyle w:val="000"/>
        <w:ind w:firstLine="480"/>
        <w:rPr>
          <w:color w:val="000000" w:themeColor="text1"/>
          <w:sz w:val="24"/>
          <w:szCs w:val="24"/>
        </w:rPr>
      </w:pPr>
      <w:r w:rsidRPr="005D41C3">
        <w:rPr>
          <w:rFonts w:hint="eastAsia"/>
          <w:color w:val="000000" w:themeColor="text1"/>
          <w:sz w:val="24"/>
          <w:szCs w:val="24"/>
        </w:rPr>
        <w:t>（</w:t>
      </w:r>
      <w:r w:rsidR="00596FEE" w:rsidRPr="005D41C3">
        <w:rPr>
          <w:rFonts w:hint="eastAsia"/>
          <w:color w:val="000000" w:themeColor="text1"/>
          <w:sz w:val="24"/>
          <w:szCs w:val="24"/>
        </w:rPr>
        <w:t>11</w:t>
      </w:r>
      <w:r w:rsidRPr="005D41C3">
        <w:rPr>
          <w:rFonts w:hint="eastAsia"/>
          <w:color w:val="000000" w:themeColor="text1"/>
          <w:sz w:val="24"/>
          <w:szCs w:val="24"/>
        </w:rPr>
        <w:t>）关于</w:t>
      </w:r>
      <w:r w:rsidR="00596FEE" w:rsidRPr="005D41C3">
        <w:rPr>
          <w:rFonts w:hint="eastAsia"/>
          <w:color w:val="000000" w:themeColor="text1"/>
          <w:sz w:val="24"/>
          <w:szCs w:val="24"/>
        </w:rPr>
        <w:t>资格文件声明及</w:t>
      </w:r>
      <w:r w:rsidRPr="005D41C3">
        <w:rPr>
          <w:rFonts w:hint="eastAsia"/>
          <w:color w:val="000000" w:themeColor="text1"/>
          <w:sz w:val="24"/>
          <w:szCs w:val="24"/>
        </w:rPr>
        <w:t>磋商文件声明的函</w:t>
      </w:r>
    </w:p>
    <w:p w:rsidR="007E10E1" w:rsidRPr="005D41C3" w:rsidRDefault="007E10E1" w:rsidP="00485F99">
      <w:pPr>
        <w:pStyle w:val="000"/>
        <w:ind w:firstLine="480"/>
        <w:rPr>
          <w:color w:val="000000" w:themeColor="text1"/>
          <w:sz w:val="24"/>
          <w:szCs w:val="24"/>
        </w:rPr>
      </w:pPr>
      <w:r w:rsidRPr="005D41C3">
        <w:rPr>
          <w:rFonts w:hint="eastAsia"/>
          <w:color w:val="000000" w:themeColor="text1"/>
          <w:sz w:val="24"/>
          <w:szCs w:val="24"/>
        </w:rPr>
        <w:t>（</w:t>
      </w:r>
      <w:r w:rsidRPr="005D41C3">
        <w:rPr>
          <w:rFonts w:hint="eastAsia"/>
          <w:color w:val="000000" w:themeColor="text1"/>
          <w:sz w:val="24"/>
          <w:szCs w:val="24"/>
        </w:rPr>
        <w:t>1</w:t>
      </w:r>
      <w:r w:rsidR="00596FEE" w:rsidRPr="005D41C3">
        <w:rPr>
          <w:rFonts w:hint="eastAsia"/>
          <w:color w:val="000000" w:themeColor="text1"/>
          <w:sz w:val="24"/>
          <w:szCs w:val="24"/>
        </w:rPr>
        <w:t>2</w:t>
      </w:r>
      <w:r w:rsidRPr="005D41C3">
        <w:rPr>
          <w:rFonts w:hint="eastAsia"/>
          <w:color w:val="000000" w:themeColor="text1"/>
          <w:sz w:val="24"/>
          <w:szCs w:val="24"/>
        </w:rPr>
        <w:t>）中山市第二人民医院购销廉政协议书</w:t>
      </w:r>
      <w:r w:rsidRPr="005D41C3">
        <w:rPr>
          <w:webHidden/>
          <w:color w:val="000000" w:themeColor="text1"/>
          <w:sz w:val="24"/>
          <w:szCs w:val="24"/>
        </w:rPr>
        <w:tab/>
      </w:r>
    </w:p>
    <w:p w:rsidR="007E10E1" w:rsidRPr="005D41C3" w:rsidRDefault="007E10E1" w:rsidP="007E10E1">
      <w:pPr>
        <w:ind w:firstLineChars="200" w:firstLine="420"/>
        <w:rPr>
          <w:color w:val="000000" w:themeColor="text1"/>
          <w:szCs w:val="21"/>
        </w:rPr>
      </w:pPr>
    </w:p>
    <w:p w:rsidR="007E10E1" w:rsidRPr="005D41C3" w:rsidRDefault="007E10E1">
      <w:pPr>
        <w:ind w:firstLineChars="200" w:firstLine="420"/>
        <w:rPr>
          <w:color w:val="000000" w:themeColor="text1"/>
          <w:szCs w:val="21"/>
        </w:rPr>
      </w:pPr>
    </w:p>
    <w:p w:rsidR="007E10E1" w:rsidRPr="005D41C3" w:rsidRDefault="007E10E1">
      <w:pPr>
        <w:ind w:firstLineChars="200" w:firstLine="420"/>
        <w:rPr>
          <w:color w:val="000000" w:themeColor="text1"/>
          <w:szCs w:val="21"/>
        </w:rPr>
      </w:pPr>
    </w:p>
    <w:p w:rsidR="009948C7" w:rsidRPr="005D41C3" w:rsidRDefault="007876B4">
      <w:pPr>
        <w:spacing w:line="360" w:lineRule="auto"/>
        <w:ind w:firstLineChars="200" w:firstLine="482"/>
        <w:rPr>
          <w:b/>
          <w:color w:val="000000" w:themeColor="text1"/>
          <w:sz w:val="24"/>
          <w:szCs w:val="24"/>
        </w:rPr>
      </w:pPr>
      <w:r w:rsidRPr="005D41C3">
        <w:rPr>
          <w:rFonts w:hint="eastAsia"/>
          <w:b/>
          <w:color w:val="000000" w:themeColor="text1"/>
          <w:sz w:val="24"/>
          <w:szCs w:val="24"/>
        </w:rPr>
        <w:lastRenderedPageBreak/>
        <w:t>10</w:t>
      </w:r>
      <w:r w:rsidRPr="005D41C3">
        <w:rPr>
          <w:rFonts w:hint="eastAsia"/>
          <w:b/>
          <w:color w:val="000000" w:themeColor="text1"/>
          <w:sz w:val="24"/>
          <w:szCs w:val="24"/>
        </w:rPr>
        <w:t>竞价</w:t>
      </w:r>
      <w:r w:rsidRPr="005D41C3">
        <w:rPr>
          <w:b/>
          <w:color w:val="000000" w:themeColor="text1"/>
          <w:sz w:val="24"/>
          <w:szCs w:val="24"/>
        </w:rPr>
        <w:t>文件的装订</w:t>
      </w:r>
    </w:p>
    <w:p w:rsidR="009948C7" w:rsidRPr="005D41C3" w:rsidRDefault="007876B4" w:rsidP="00485F99">
      <w:pPr>
        <w:tabs>
          <w:tab w:val="left" w:pos="1260"/>
        </w:tabs>
        <w:spacing w:line="360" w:lineRule="auto"/>
        <w:ind w:firstLineChars="200" w:firstLine="480"/>
        <w:rPr>
          <w:color w:val="000000" w:themeColor="text1"/>
          <w:sz w:val="24"/>
          <w:szCs w:val="24"/>
        </w:rPr>
      </w:pPr>
      <w:r w:rsidRPr="005D41C3">
        <w:rPr>
          <w:rFonts w:hint="eastAsia"/>
          <w:color w:val="000000" w:themeColor="text1"/>
          <w:sz w:val="24"/>
          <w:szCs w:val="24"/>
        </w:rPr>
        <w:t>10.1</w:t>
      </w:r>
      <w:r w:rsidRPr="005D41C3">
        <w:rPr>
          <w:rFonts w:hint="eastAsia"/>
          <w:b/>
          <w:color w:val="000000" w:themeColor="text1"/>
          <w:sz w:val="24"/>
          <w:szCs w:val="24"/>
          <w:u w:val="single"/>
        </w:rPr>
        <w:t>竞价</w:t>
      </w:r>
      <w:r w:rsidRPr="005D41C3">
        <w:rPr>
          <w:b/>
          <w:color w:val="000000" w:themeColor="text1"/>
          <w:sz w:val="24"/>
          <w:szCs w:val="24"/>
          <w:u w:val="single"/>
        </w:rPr>
        <w:t>文件应</w:t>
      </w:r>
      <w:r w:rsidRPr="005D41C3">
        <w:rPr>
          <w:b/>
          <w:bCs/>
          <w:color w:val="000000" w:themeColor="text1"/>
          <w:sz w:val="24"/>
          <w:szCs w:val="24"/>
          <w:u w:val="single"/>
        </w:rPr>
        <w:t>一式</w:t>
      </w:r>
      <w:r w:rsidR="007E10E1" w:rsidRPr="005D41C3">
        <w:rPr>
          <w:rFonts w:hint="eastAsia"/>
          <w:b/>
          <w:bCs/>
          <w:color w:val="000000" w:themeColor="text1"/>
          <w:sz w:val="24"/>
          <w:szCs w:val="24"/>
          <w:u w:val="single"/>
        </w:rPr>
        <w:t>五</w:t>
      </w:r>
      <w:r w:rsidRPr="005D41C3">
        <w:rPr>
          <w:b/>
          <w:bCs/>
          <w:color w:val="000000" w:themeColor="text1"/>
          <w:sz w:val="24"/>
          <w:szCs w:val="24"/>
          <w:u w:val="single"/>
        </w:rPr>
        <w:t>份（一正</w:t>
      </w:r>
      <w:r w:rsidR="007E10E1" w:rsidRPr="005D41C3">
        <w:rPr>
          <w:rFonts w:hint="eastAsia"/>
          <w:b/>
          <w:bCs/>
          <w:color w:val="000000" w:themeColor="text1"/>
          <w:sz w:val="24"/>
          <w:szCs w:val="24"/>
          <w:u w:val="single"/>
        </w:rPr>
        <w:t>四</w:t>
      </w:r>
      <w:r w:rsidRPr="005D41C3">
        <w:rPr>
          <w:b/>
          <w:bCs/>
          <w:color w:val="000000" w:themeColor="text1"/>
          <w:sz w:val="24"/>
          <w:szCs w:val="24"/>
          <w:u w:val="single"/>
        </w:rPr>
        <w:t>副）</w:t>
      </w:r>
      <w:r w:rsidRPr="005D41C3">
        <w:rPr>
          <w:color w:val="000000" w:themeColor="text1"/>
          <w:sz w:val="24"/>
          <w:szCs w:val="24"/>
        </w:rPr>
        <w:t>。</w:t>
      </w:r>
      <w:r w:rsidR="007E10E1" w:rsidRPr="005D41C3">
        <w:rPr>
          <w:color w:val="000000" w:themeColor="text1"/>
          <w:sz w:val="24"/>
          <w:szCs w:val="24"/>
        </w:rPr>
        <w:t>副本</w:t>
      </w:r>
      <w:r w:rsidR="007E10E1" w:rsidRPr="005D41C3">
        <w:rPr>
          <w:rFonts w:hint="eastAsia"/>
          <w:color w:val="000000" w:themeColor="text1"/>
          <w:sz w:val="24"/>
          <w:szCs w:val="24"/>
        </w:rPr>
        <w:t>四</w:t>
      </w:r>
      <w:r w:rsidR="007E10E1" w:rsidRPr="005D41C3">
        <w:rPr>
          <w:color w:val="000000" w:themeColor="text1"/>
          <w:sz w:val="24"/>
          <w:szCs w:val="24"/>
        </w:rPr>
        <w:t>份需与正本竞价文件内容相同。</w:t>
      </w:r>
      <w:r w:rsidRPr="005D41C3">
        <w:rPr>
          <w:rFonts w:hint="eastAsia"/>
          <w:color w:val="000000" w:themeColor="text1"/>
          <w:sz w:val="24"/>
          <w:szCs w:val="24"/>
        </w:rPr>
        <w:t>竞价</w:t>
      </w:r>
      <w:r w:rsidRPr="005D41C3">
        <w:rPr>
          <w:color w:val="000000" w:themeColor="text1"/>
          <w:sz w:val="24"/>
          <w:szCs w:val="24"/>
        </w:rPr>
        <w:t>文件应由竞价人的合法授权代表正式签署，任何更改</w:t>
      </w:r>
      <w:r w:rsidRPr="005D41C3">
        <w:rPr>
          <w:rFonts w:hint="eastAsia"/>
          <w:color w:val="000000" w:themeColor="text1"/>
          <w:sz w:val="24"/>
          <w:szCs w:val="24"/>
        </w:rPr>
        <w:t>（</w:t>
      </w:r>
      <w:r w:rsidRPr="005D41C3">
        <w:rPr>
          <w:color w:val="000000" w:themeColor="text1"/>
          <w:sz w:val="24"/>
          <w:szCs w:val="24"/>
        </w:rPr>
        <w:t>如需修改</w:t>
      </w:r>
      <w:r w:rsidRPr="005D41C3">
        <w:rPr>
          <w:rFonts w:hint="eastAsia"/>
          <w:color w:val="000000" w:themeColor="text1"/>
          <w:sz w:val="24"/>
          <w:szCs w:val="24"/>
        </w:rPr>
        <w:t>）</w:t>
      </w:r>
      <w:r w:rsidRPr="005D41C3">
        <w:rPr>
          <w:color w:val="000000" w:themeColor="text1"/>
          <w:sz w:val="24"/>
          <w:szCs w:val="24"/>
        </w:rPr>
        <w:t>应由原签署人签字。不完整的</w:t>
      </w:r>
      <w:r w:rsidRPr="005D41C3">
        <w:rPr>
          <w:rFonts w:hint="eastAsia"/>
          <w:color w:val="000000" w:themeColor="text1"/>
          <w:sz w:val="24"/>
          <w:szCs w:val="24"/>
        </w:rPr>
        <w:t>竞价文</w:t>
      </w:r>
      <w:r w:rsidRPr="005D41C3">
        <w:rPr>
          <w:color w:val="000000" w:themeColor="text1"/>
          <w:sz w:val="24"/>
          <w:szCs w:val="24"/>
        </w:rPr>
        <w:t>件将被拒绝。</w:t>
      </w:r>
    </w:p>
    <w:p w:rsidR="007E10E1" w:rsidRPr="005D41C3" w:rsidRDefault="007876B4" w:rsidP="00485F99">
      <w:pPr>
        <w:spacing w:line="360" w:lineRule="auto"/>
        <w:ind w:firstLineChars="200" w:firstLine="480"/>
        <w:rPr>
          <w:color w:val="000000" w:themeColor="text1"/>
          <w:sz w:val="24"/>
          <w:szCs w:val="24"/>
        </w:rPr>
      </w:pPr>
      <w:r w:rsidRPr="005D41C3">
        <w:rPr>
          <w:rFonts w:hint="eastAsia"/>
          <w:color w:val="000000" w:themeColor="text1"/>
          <w:sz w:val="24"/>
          <w:szCs w:val="24"/>
        </w:rPr>
        <w:t>10.2</w:t>
      </w:r>
      <w:r w:rsidRPr="005D41C3">
        <w:rPr>
          <w:rFonts w:hint="eastAsia"/>
          <w:color w:val="000000" w:themeColor="text1"/>
          <w:sz w:val="24"/>
          <w:szCs w:val="24"/>
        </w:rPr>
        <w:t>竞价</w:t>
      </w:r>
      <w:r w:rsidRPr="005D41C3">
        <w:rPr>
          <w:color w:val="000000" w:themeColor="text1"/>
          <w:sz w:val="24"/>
          <w:szCs w:val="24"/>
        </w:rPr>
        <w:t>文件应用</w:t>
      </w:r>
      <w:r w:rsidRPr="005D41C3">
        <w:rPr>
          <w:color w:val="000000" w:themeColor="text1"/>
          <w:sz w:val="24"/>
          <w:szCs w:val="24"/>
        </w:rPr>
        <w:t>A4</w:t>
      </w:r>
      <w:r w:rsidRPr="005D41C3">
        <w:rPr>
          <w:color w:val="000000" w:themeColor="text1"/>
          <w:sz w:val="24"/>
          <w:szCs w:val="24"/>
        </w:rPr>
        <w:t>规格纸打印、装钉完好并密封。</w:t>
      </w:r>
      <w:r w:rsidRPr="005D41C3">
        <w:rPr>
          <w:rFonts w:hint="eastAsia"/>
          <w:color w:val="000000" w:themeColor="text1"/>
          <w:sz w:val="24"/>
          <w:szCs w:val="24"/>
        </w:rPr>
        <w:t>竞价</w:t>
      </w:r>
      <w:r w:rsidRPr="005D41C3">
        <w:rPr>
          <w:color w:val="000000" w:themeColor="text1"/>
          <w:sz w:val="24"/>
          <w:szCs w:val="24"/>
        </w:rPr>
        <w:t>文件必须封入密封完好的信封或包装，封口加盖磋商单位公章。</w:t>
      </w:r>
      <w:r w:rsidRPr="005D41C3">
        <w:rPr>
          <w:b/>
          <w:color w:val="000000" w:themeColor="text1"/>
          <w:sz w:val="24"/>
          <w:szCs w:val="24"/>
          <w:u w:val="single"/>
        </w:rPr>
        <w:t>正本和副本应分别封装，并在每一信封或包装的封面粘贴上附件中的封面格式。</w:t>
      </w:r>
      <w:r w:rsidRPr="005D41C3">
        <w:rPr>
          <w:color w:val="000000" w:themeColor="text1"/>
          <w:sz w:val="24"/>
          <w:szCs w:val="24"/>
        </w:rPr>
        <w:t>其中：</w:t>
      </w:r>
    </w:p>
    <w:p w:rsidR="007E10E1" w:rsidRPr="005D41C3" w:rsidRDefault="007E10E1" w:rsidP="00485F99">
      <w:pPr>
        <w:spacing w:line="360" w:lineRule="auto"/>
        <w:ind w:firstLineChars="200" w:firstLine="480"/>
        <w:rPr>
          <w:color w:val="000000" w:themeColor="text1"/>
          <w:sz w:val="24"/>
          <w:szCs w:val="24"/>
        </w:rPr>
      </w:pPr>
      <w:r w:rsidRPr="005D41C3">
        <w:rPr>
          <w:color w:val="000000" w:themeColor="text1"/>
          <w:sz w:val="24"/>
          <w:szCs w:val="24"/>
        </w:rPr>
        <w:t>投标人应编制投标文件正本一份，（含盖章）的电子标书一份（</w:t>
      </w:r>
      <w:r w:rsidRPr="005D41C3">
        <w:rPr>
          <w:color w:val="000000" w:themeColor="text1"/>
          <w:sz w:val="24"/>
          <w:szCs w:val="24"/>
        </w:rPr>
        <w:t xml:space="preserve">U </w:t>
      </w:r>
      <w:r w:rsidRPr="005D41C3">
        <w:rPr>
          <w:color w:val="000000" w:themeColor="text1"/>
          <w:sz w:val="24"/>
          <w:szCs w:val="24"/>
        </w:rPr>
        <w:t>盘</w:t>
      </w:r>
      <w:r w:rsidRPr="005D41C3">
        <w:rPr>
          <w:color w:val="000000" w:themeColor="text1"/>
          <w:sz w:val="24"/>
          <w:szCs w:val="24"/>
        </w:rPr>
        <w:t>/</w:t>
      </w:r>
      <w:r w:rsidRPr="005D41C3">
        <w:rPr>
          <w:color w:val="000000" w:themeColor="text1"/>
          <w:sz w:val="24"/>
          <w:szCs w:val="24"/>
        </w:rPr>
        <w:t>光盘，封面注明公司名称和招标编号），在每一份投标文件上要明确注明</w:t>
      </w:r>
      <w:r w:rsidRPr="005D41C3">
        <w:rPr>
          <w:color w:val="000000" w:themeColor="text1"/>
          <w:sz w:val="24"/>
          <w:szCs w:val="24"/>
        </w:rPr>
        <w:t>“</w:t>
      </w:r>
      <w:r w:rsidRPr="005D41C3">
        <w:rPr>
          <w:color w:val="000000" w:themeColor="text1"/>
          <w:sz w:val="24"/>
          <w:szCs w:val="24"/>
        </w:rPr>
        <w:t>正本</w:t>
      </w:r>
      <w:r w:rsidRPr="005D41C3">
        <w:rPr>
          <w:color w:val="000000" w:themeColor="text1"/>
          <w:sz w:val="24"/>
          <w:szCs w:val="24"/>
        </w:rPr>
        <w:t>”</w:t>
      </w:r>
      <w:r w:rsidRPr="005D41C3">
        <w:rPr>
          <w:color w:val="000000" w:themeColor="text1"/>
          <w:sz w:val="24"/>
          <w:szCs w:val="24"/>
        </w:rPr>
        <w:t>或</w:t>
      </w:r>
      <w:r w:rsidRPr="005D41C3">
        <w:rPr>
          <w:color w:val="000000" w:themeColor="text1"/>
          <w:sz w:val="24"/>
          <w:szCs w:val="24"/>
        </w:rPr>
        <w:t xml:space="preserve"> “</w:t>
      </w:r>
      <w:r w:rsidRPr="005D41C3">
        <w:rPr>
          <w:color w:val="000000" w:themeColor="text1"/>
          <w:sz w:val="24"/>
          <w:szCs w:val="24"/>
        </w:rPr>
        <w:t>副本</w:t>
      </w:r>
      <w:r w:rsidRPr="005D41C3">
        <w:rPr>
          <w:color w:val="000000" w:themeColor="text1"/>
          <w:sz w:val="24"/>
          <w:szCs w:val="24"/>
        </w:rPr>
        <w:t>”</w:t>
      </w:r>
      <w:r w:rsidRPr="005D41C3">
        <w:rPr>
          <w:color w:val="000000" w:themeColor="text1"/>
          <w:sz w:val="24"/>
          <w:szCs w:val="24"/>
        </w:rPr>
        <w:t>字样；一旦正本和副本内容有差异，以正本为准。投标文件的正本及所有副本的封面均须由投标人加盖投标人公章。投标文件副本，所有资料都可以用投标文件的正本复印而成</w:t>
      </w:r>
    </w:p>
    <w:p w:rsidR="009948C7" w:rsidRPr="005D41C3" w:rsidRDefault="007876B4" w:rsidP="00485F99">
      <w:pPr>
        <w:spacing w:line="360" w:lineRule="auto"/>
        <w:ind w:firstLineChars="200" w:firstLine="480"/>
        <w:rPr>
          <w:color w:val="000000" w:themeColor="text1"/>
          <w:sz w:val="24"/>
          <w:szCs w:val="24"/>
        </w:rPr>
      </w:pPr>
      <w:r w:rsidRPr="005D41C3">
        <w:rPr>
          <w:rFonts w:hint="eastAsia"/>
          <w:color w:val="000000" w:themeColor="text1"/>
          <w:sz w:val="24"/>
          <w:szCs w:val="24"/>
        </w:rPr>
        <w:t>（</w:t>
      </w:r>
      <w:r w:rsidRPr="005D41C3">
        <w:rPr>
          <w:color w:val="000000" w:themeColor="text1"/>
          <w:sz w:val="24"/>
          <w:szCs w:val="24"/>
        </w:rPr>
        <w:t>1</w:t>
      </w:r>
      <w:r w:rsidRPr="005D41C3">
        <w:rPr>
          <w:rFonts w:hint="eastAsia"/>
          <w:color w:val="000000" w:themeColor="text1"/>
          <w:sz w:val="24"/>
          <w:szCs w:val="24"/>
        </w:rPr>
        <w:t>）</w:t>
      </w:r>
      <w:r w:rsidRPr="005D41C3">
        <w:rPr>
          <w:b/>
          <w:color w:val="000000" w:themeColor="text1"/>
          <w:sz w:val="24"/>
          <w:szCs w:val="24"/>
          <w:u w:val="single"/>
        </w:rPr>
        <w:t>正本</w:t>
      </w:r>
      <w:r w:rsidRPr="005D41C3">
        <w:rPr>
          <w:b/>
          <w:color w:val="000000" w:themeColor="text1"/>
          <w:sz w:val="24"/>
          <w:szCs w:val="24"/>
          <w:u w:val="single"/>
        </w:rPr>
        <w:t>1</w:t>
      </w:r>
      <w:r w:rsidRPr="005D41C3">
        <w:rPr>
          <w:b/>
          <w:color w:val="000000" w:themeColor="text1"/>
          <w:sz w:val="24"/>
          <w:szCs w:val="24"/>
          <w:u w:val="single"/>
        </w:rPr>
        <w:t>份，用封条密封，密封处盖章或签字</w:t>
      </w:r>
      <w:r w:rsidRPr="005D41C3">
        <w:rPr>
          <w:b/>
          <w:color w:val="000000" w:themeColor="text1"/>
          <w:sz w:val="24"/>
          <w:szCs w:val="24"/>
        </w:rPr>
        <w:t>；</w:t>
      </w:r>
      <w:r w:rsidRPr="005D41C3">
        <w:rPr>
          <w:bCs/>
          <w:color w:val="000000" w:themeColor="text1"/>
          <w:sz w:val="24"/>
          <w:szCs w:val="24"/>
        </w:rPr>
        <w:t>在封面注明：</w:t>
      </w:r>
      <w:r w:rsidRPr="005D41C3">
        <w:rPr>
          <w:color w:val="000000" w:themeColor="text1"/>
          <w:sz w:val="24"/>
          <w:szCs w:val="24"/>
        </w:rPr>
        <w:t>“</w:t>
      </w:r>
      <w:r w:rsidRPr="005D41C3">
        <w:rPr>
          <w:color w:val="000000" w:themeColor="text1"/>
          <w:sz w:val="24"/>
          <w:szCs w:val="24"/>
        </w:rPr>
        <w:t>正本</w:t>
      </w:r>
      <w:r w:rsidRPr="005D41C3">
        <w:rPr>
          <w:color w:val="000000" w:themeColor="text1"/>
          <w:sz w:val="24"/>
          <w:szCs w:val="24"/>
        </w:rPr>
        <w:t>”</w:t>
      </w:r>
      <w:r w:rsidRPr="005D41C3">
        <w:rPr>
          <w:color w:val="000000" w:themeColor="text1"/>
          <w:sz w:val="24"/>
          <w:szCs w:val="24"/>
        </w:rPr>
        <w:t>。内装纸质</w:t>
      </w:r>
      <w:r w:rsidRPr="005D41C3">
        <w:rPr>
          <w:rFonts w:hint="eastAsia"/>
          <w:color w:val="000000" w:themeColor="text1"/>
          <w:sz w:val="24"/>
          <w:szCs w:val="24"/>
        </w:rPr>
        <w:t>竞价</w:t>
      </w:r>
      <w:r w:rsidRPr="005D41C3">
        <w:rPr>
          <w:color w:val="000000" w:themeColor="text1"/>
          <w:sz w:val="24"/>
          <w:szCs w:val="24"/>
        </w:rPr>
        <w:t>文件及电子文档</w:t>
      </w:r>
      <w:r w:rsidRPr="005D41C3">
        <w:rPr>
          <w:rFonts w:hint="eastAsia"/>
          <w:color w:val="000000" w:themeColor="text1"/>
          <w:sz w:val="24"/>
          <w:szCs w:val="24"/>
        </w:rPr>
        <w:t>PDF</w:t>
      </w:r>
      <w:r w:rsidRPr="005D41C3">
        <w:rPr>
          <w:color w:val="000000" w:themeColor="text1"/>
          <w:sz w:val="24"/>
          <w:szCs w:val="24"/>
        </w:rPr>
        <w:t>各</w:t>
      </w:r>
      <w:r w:rsidRPr="005D41C3">
        <w:rPr>
          <w:color w:val="000000" w:themeColor="text1"/>
          <w:sz w:val="24"/>
          <w:szCs w:val="24"/>
        </w:rPr>
        <w:t>1</w:t>
      </w:r>
      <w:r w:rsidRPr="005D41C3">
        <w:rPr>
          <w:color w:val="000000" w:themeColor="text1"/>
          <w:sz w:val="24"/>
          <w:szCs w:val="24"/>
        </w:rPr>
        <w:t>份。</w:t>
      </w:r>
    </w:p>
    <w:p w:rsidR="009948C7" w:rsidRPr="005D41C3" w:rsidRDefault="007876B4" w:rsidP="00485F99">
      <w:pPr>
        <w:spacing w:line="360" w:lineRule="auto"/>
        <w:ind w:firstLineChars="200" w:firstLine="480"/>
        <w:rPr>
          <w:color w:val="000000" w:themeColor="text1"/>
          <w:sz w:val="24"/>
          <w:szCs w:val="24"/>
        </w:rPr>
      </w:pPr>
      <w:r w:rsidRPr="005D41C3">
        <w:rPr>
          <w:color w:val="000000" w:themeColor="text1"/>
          <w:sz w:val="24"/>
          <w:szCs w:val="24"/>
        </w:rPr>
        <w:t>电子文档要求：</w:t>
      </w:r>
      <w:r w:rsidRPr="005D41C3">
        <w:rPr>
          <w:color w:val="000000" w:themeColor="text1"/>
          <w:sz w:val="24"/>
          <w:szCs w:val="24"/>
        </w:rPr>
        <w:t>U</w:t>
      </w:r>
      <w:r w:rsidRPr="005D41C3">
        <w:rPr>
          <w:color w:val="000000" w:themeColor="text1"/>
          <w:sz w:val="24"/>
          <w:szCs w:val="24"/>
        </w:rPr>
        <w:t>盘或光盘介质（在上面标明竞价人名称和项目编号），</w:t>
      </w:r>
      <w:r w:rsidR="007E10E1" w:rsidRPr="005D41C3">
        <w:rPr>
          <w:rFonts w:hint="eastAsia"/>
          <w:color w:val="000000" w:themeColor="text1"/>
          <w:sz w:val="24"/>
          <w:szCs w:val="24"/>
        </w:rPr>
        <w:t>PDF</w:t>
      </w:r>
      <w:r w:rsidRPr="005D41C3">
        <w:rPr>
          <w:color w:val="000000" w:themeColor="text1"/>
          <w:sz w:val="24"/>
          <w:szCs w:val="24"/>
        </w:rPr>
        <w:t>格式，不留密码，无病毒，不压缩。</w:t>
      </w:r>
    </w:p>
    <w:p w:rsidR="009948C7" w:rsidRPr="005D41C3" w:rsidRDefault="007876B4" w:rsidP="00485F99">
      <w:pPr>
        <w:spacing w:line="360" w:lineRule="auto"/>
        <w:ind w:firstLineChars="200" w:firstLine="480"/>
        <w:rPr>
          <w:color w:val="000000" w:themeColor="text1"/>
          <w:sz w:val="24"/>
          <w:szCs w:val="24"/>
        </w:rPr>
      </w:pPr>
      <w:r w:rsidRPr="005D41C3">
        <w:rPr>
          <w:rFonts w:hint="eastAsia"/>
          <w:color w:val="000000" w:themeColor="text1"/>
          <w:sz w:val="24"/>
          <w:szCs w:val="24"/>
        </w:rPr>
        <w:t>（</w:t>
      </w:r>
      <w:r w:rsidRPr="005D41C3">
        <w:rPr>
          <w:color w:val="000000" w:themeColor="text1"/>
          <w:sz w:val="24"/>
          <w:szCs w:val="24"/>
        </w:rPr>
        <w:t>2</w:t>
      </w:r>
      <w:r w:rsidRPr="005D41C3">
        <w:rPr>
          <w:rFonts w:hint="eastAsia"/>
          <w:color w:val="000000" w:themeColor="text1"/>
          <w:sz w:val="24"/>
          <w:szCs w:val="24"/>
        </w:rPr>
        <w:t>）</w:t>
      </w:r>
      <w:r w:rsidRPr="005D41C3">
        <w:rPr>
          <w:b/>
          <w:color w:val="000000" w:themeColor="text1"/>
          <w:sz w:val="24"/>
          <w:szCs w:val="24"/>
          <w:u w:val="single"/>
        </w:rPr>
        <w:t>副本</w:t>
      </w:r>
      <w:r w:rsidRPr="005D41C3">
        <w:rPr>
          <w:b/>
          <w:color w:val="000000" w:themeColor="text1"/>
          <w:sz w:val="24"/>
          <w:szCs w:val="24"/>
          <w:u w:val="single"/>
        </w:rPr>
        <w:t>4</w:t>
      </w:r>
      <w:r w:rsidRPr="005D41C3">
        <w:rPr>
          <w:b/>
          <w:color w:val="000000" w:themeColor="text1"/>
          <w:sz w:val="24"/>
          <w:szCs w:val="24"/>
          <w:u w:val="single"/>
        </w:rPr>
        <w:t>份，用封条密封，密封处盖章或签字</w:t>
      </w:r>
      <w:r w:rsidRPr="005D41C3">
        <w:rPr>
          <w:color w:val="000000" w:themeColor="text1"/>
          <w:sz w:val="24"/>
          <w:szCs w:val="24"/>
        </w:rPr>
        <w:t>；</w:t>
      </w:r>
      <w:r w:rsidRPr="005D41C3">
        <w:rPr>
          <w:bCs/>
          <w:color w:val="000000" w:themeColor="text1"/>
          <w:sz w:val="24"/>
          <w:szCs w:val="24"/>
        </w:rPr>
        <w:t>在封面注明：</w:t>
      </w:r>
      <w:r w:rsidRPr="005D41C3">
        <w:rPr>
          <w:color w:val="000000" w:themeColor="text1"/>
          <w:sz w:val="24"/>
          <w:szCs w:val="24"/>
        </w:rPr>
        <w:t>“</w:t>
      </w:r>
      <w:r w:rsidRPr="005D41C3">
        <w:rPr>
          <w:color w:val="000000" w:themeColor="text1"/>
          <w:sz w:val="24"/>
          <w:szCs w:val="24"/>
        </w:rPr>
        <w:t>副本</w:t>
      </w:r>
      <w:r w:rsidRPr="005D41C3">
        <w:rPr>
          <w:color w:val="000000" w:themeColor="text1"/>
          <w:sz w:val="24"/>
          <w:szCs w:val="24"/>
        </w:rPr>
        <w:t>”</w:t>
      </w:r>
      <w:r w:rsidRPr="005D41C3">
        <w:rPr>
          <w:color w:val="000000" w:themeColor="text1"/>
          <w:sz w:val="24"/>
          <w:szCs w:val="24"/>
        </w:rPr>
        <w:t>。要求必须完整复制正本内容，如果正本与副本不符，应以正本为准。</w:t>
      </w:r>
    </w:p>
    <w:p w:rsidR="009948C7" w:rsidRPr="005D41C3" w:rsidRDefault="007876B4" w:rsidP="00485F99">
      <w:pPr>
        <w:spacing w:line="360" w:lineRule="auto"/>
        <w:ind w:firstLineChars="200" w:firstLine="480"/>
        <w:rPr>
          <w:color w:val="000000" w:themeColor="text1"/>
          <w:sz w:val="24"/>
          <w:szCs w:val="24"/>
        </w:rPr>
      </w:pPr>
      <w:r w:rsidRPr="005D41C3">
        <w:rPr>
          <w:rFonts w:hint="eastAsia"/>
          <w:color w:val="000000" w:themeColor="text1"/>
          <w:sz w:val="24"/>
          <w:szCs w:val="24"/>
        </w:rPr>
        <w:t>（</w:t>
      </w:r>
      <w:r w:rsidRPr="005D41C3">
        <w:rPr>
          <w:color w:val="000000" w:themeColor="text1"/>
          <w:sz w:val="24"/>
          <w:szCs w:val="24"/>
        </w:rPr>
        <w:t>3</w:t>
      </w:r>
      <w:r w:rsidRPr="005D41C3">
        <w:rPr>
          <w:rFonts w:hint="eastAsia"/>
          <w:color w:val="000000" w:themeColor="text1"/>
          <w:sz w:val="24"/>
          <w:szCs w:val="24"/>
        </w:rPr>
        <w:t>）竞价一览表</w:t>
      </w:r>
      <w:r w:rsidRPr="005D41C3">
        <w:rPr>
          <w:b/>
          <w:bCs/>
          <w:color w:val="000000" w:themeColor="text1"/>
          <w:sz w:val="24"/>
          <w:szCs w:val="24"/>
          <w:u w:val="single"/>
        </w:rPr>
        <w:t>：单独密封</w:t>
      </w:r>
      <w:r w:rsidRPr="005D41C3">
        <w:rPr>
          <w:b/>
          <w:color w:val="000000" w:themeColor="text1"/>
          <w:sz w:val="24"/>
          <w:szCs w:val="24"/>
          <w:u w:val="single"/>
        </w:rPr>
        <w:t>，密封处盖章或签字</w:t>
      </w:r>
      <w:r w:rsidRPr="005D41C3">
        <w:rPr>
          <w:b/>
          <w:bCs/>
          <w:color w:val="000000" w:themeColor="text1"/>
          <w:sz w:val="24"/>
          <w:szCs w:val="24"/>
          <w:u w:val="single"/>
        </w:rPr>
        <w:t>，必须按每个分包独立以小信封进行密封，在信封面注明：</w:t>
      </w:r>
      <w:r w:rsidRPr="005D41C3">
        <w:rPr>
          <w:b/>
          <w:bCs/>
          <w:color w:val="000000" w:themeColor="text1"/>
          <w:sz w:val="24"/>
          <w:szCs w:val="24"/>
          <w:u w:val="single"/>
        </w:rPr>
        <w:t>“</w:t>
      </w:r>
      <w:r w:rsidRPr="005D41C3">
        <w:rPr>
          <w:rFonts w:hint="eastAsia"/>
          <w:b/>
          <w:bCs/>
          <w:color w:val="000000" w:themeColor="text1"/>
          <w:sz w:val="24"/>
          <w:szCs w:val="24"/>
          <w:u w:val="single"/>
        </w:rPr>
        <w:t>竞价一览表</w:t>
      </w:r>
      <w:r w:rsidRPr="005D41C3">
        <w:rPr>
          <w:b/>
          <w:bCs/>
          <w:color w:val="000000" w:themeColor="text1"/>
          <w:sz w:val="24"/>
          <w:szCs w:val="24"/>
          <w:u w:val="single"/>
        </w:rPr>
        <w:t>”</w:t>
      </w:r>
      <w:r w:rsidRPr="005D41C3">
        <w:rPr>
          <w:color w:val="000000" w:themeColor="text1"/>
          <w:sz w:val="24"/>
          <w:szCs w:val="24"/>
        </w:rPr>
        <w:t>。</w:t>
      </w:r>
    </w:p>
    <w:p w:rsidR="009948C7" w:rsidRPr="005D41C3" w:rsidRDefault="007876B4" w:rsidP="00485F99">
      <w:pPr>
        <w:spacing w:line="360" w:lineRule="auto"/>
        <w:ind w:firstLineChars="200" w:firstLine="480"/>
        <w:rPr>
          <w:color w:val="000000" w:themeColor="text1"/>
          <w:sz w:val="24"/>
          <w:szCs w:val="24"/>
        </w:rPr>
      </w:pPr>
      <w:r w:rsidRPr="005D41C3">
        <w:rPr>
          <w:rFonts w:hint="eastAsia"/>
          <w:color w:val="000000" w:themeColor="text1"/>
          <w:sz w:val="24"/>
          <w:szCs w:val="24"/>
        </w:rPr>
        <w:t>10.3</w:t>
      </w:r>
      <w:r w:rsidRPr="005D41C3">
        <w:rPr>
          <w:color w:val="000000" w:themeColor="text1"/>
          <w:sz w:val="24"/>
          <w:szCs w:val="24"/>
        </w:rPr>
        <w:t>采购人拒绝任何不固定的竞价。</w:t>
      </w:r>
    </w:p>
    <w:p w:rsidR="009948C7" w:rsidRPr="005D41C3" w:rsidRDefault="007876B4" w:rsidP="00485F99">
      <w:pPr>
        <w:spacing w:line="360" w:lineRule="auto"/>
        <w:ind w:firstLineChars="200" w:firstLine="480"/>
        <w:rPr>
          <w:color w:val="000000" w:themeColor="text1"/>
          <w:sz w:val="24"/>
          <w:szCs w:val="24"/>
        </w:rPr>
      </w:pPr>
      <w:r w:rsidRPr="005D41C3">
        <w:rPr>
          <w:rFonts w:hint="eastAsia"/>
          <w:color w:val="000000" w:themeColor="text1"/>
          <w:sz w:val="24"/>
          <w:szCs w:val="24"/>
        </w:rPr>
        <w:t>10.4</w:t>
      </w:r>
      <w:r w:rsidRPr="005D41C3">
        <w:rPr>
          <w:rFonts w:hint="eastAsia"/>
          <w:color w:val="000000" w:themeColor="text1"/>
          <w:sz w:val="24"/>
          <w:szCs w:val="24"/>
        </w:rPr>
        <w:t>竞价人</w:t>
      </w:r>
      <w:r w:rsidRPr="005D41C3">
        <w:rPr>
          <w:color w:val="000000" w:themeColor="text1"/>
          <w:sz w:val="24"/>
          <w:szCs w:val="24"/>
        </w:rPr>
        <w:t>应对</w:t>
      </w:r>
      <w:r w:rsidRPr="005D41C3">
        <w:rPr>
          <w:rFonts w:hint="eastAsia"/>
          <w:color w:val="000000" w:themeColor="text1"/>
          <w:sz w:val="24"/>
          <w:szCs w:val="24"/>
        </w:rPr>
        <w:t>竞价</w:t>
      </w:r>
      <w:r w:rsidRPr="005D41C3">
        <w:rPr>
          <w:color w:val="000000" w:themeColor="text1"/>
          <w:sz w:val="24"/>
          <w:szCs w:val="24"/>
        </w:rPr>
        <w:t>服务提供完整详细的技术说明，如</w:t>
      </w:r>
      <w:r w:rsidRPr="005D41C3">
        <w:rPr>
          <w:rFonts w:hint="eastAsia"/>
          <w:color w:val="000000" w:themeColor="text1"/>
          <w:sz w:val="24"/>
          <w:szCs w:val="24"/>
        </w:rPr>
        <w:t>竞价人</w:t>
      </w:r>
      <w:r w:rsidRPr="005D41C3">
        <w:rPr>
          <w:color w:val="000000" w:themeColor="text1"/>
          <w:sz w:val="24"/>
          <w:szCs w:val="24"/>
        </w:rPr>
        <w:t>对指定的技术要求建议做任何改动</w:t>
      </w:r>
      <w:r w:rsidRPr="005D41C3">
        <w:rPr>
          <w:color w:val="000000" w:themeColor="text1"/>
          <w:sz w:val="24"/>
          <w:szCs w:val="24"/>
        </w:rPr>
        <w:t>,</w:t>
      </w:r>
      <w:r w:rsidRPr="005D41C3">
        <w:rPr>
          <w:color w:val="000000" w:themeColor="text1"/>
          <w:sz w:val="24"/>
          <w:szCs w:val="24"/>
        </w:rPr>
        <w:t>应在</w:t>
      </w:r>
      <w:r w:rsidRPr="005D41C3">
        <w:rPr>
          <w:rFonts w:hint="eastAsia"/>
          <w:color w:val="000000" w:themeColor="text1"/>
          <w:sz w:val="24"/>
          <w:szCs w:val="24"/>
        </w:rPr>
        <w:t>竞价</w:t>
      </w:r>
      <w:r w:rsidRPr="005D41C3">
        <w:rPr>
          <w:color w:val="000000" w:themeColor="text1"/>
          <w:sz w:val="24"/>
          <w:szCs w:val="24"/>
        </w:rPr>
        <w:t>文件中清楚地注明。</w:t>
      </w:r>
    </w:p>
    <w:p w:rsidR="009948C7" w:rsidRPr="005D41C3" w:rsidRDefault="007876B4" w:rsidP="00485F99">
      <w:pPr>
        <w:spacing w:line="360" w:lineRule="auto"/>
        <w:ind w:firstLineChars="200" w:firstLine="480"/>
        <w:rPr>
          <w:color w:val="000000" w:themeColor="text1"/>
          <w:sz w:val="24"/>
          <w:szCs w:val="24"/>
        </w:rPr>
      </w:pPr>
      <w:r w:rsidRPr="005D41C3">
        <w:rPr>
          <w:rFonts w:hint="eastAsia"/>
          <w:color w:val="000000" w:themeColor="text1"/>
          <w:sz w:val="24"/>
          <w:szCs w:val="24"/>
        </w:rPr>
        <w:t>10.5</w:t>
      </w:r>
      <w:r w:rsidRPr="005D41C3">
        <w:rPr>
          <w:rFonts w:hint="eastAsia"/>
          <w:color w:val="000000" w:themeColor="text1"/>
          <w:sz w:val="24"/>
          <w:szCs w:val="24"/>
        </w:rPr>
        <w:t>竞价</w:t>
      </w:r>
      <w:r w:rsidRPr="005D41C3">
        <w:rPr>
          <w:color w:val="000000" w:themeColor="text1"/>
          <w:sz w:val="24"/>
          <w:szCs w:val="24"/>
        </w:rPr>
        <w:t>文件应在磋商截止时间前送达磋商文件指定地点，交予指定负责人</w:t>
      </w:r>
      <w:r w:rsidRPr="005D41C3">
        <w:rPr>
          <w:color w:val="000000" w:themeColor="text1"/>
          <w:sz w:val="24"/>
          <w:szCs w:val="24"/>
        </w:rPr>
        <w:t>,</w:t>
      </w:r>
      <w:r w:rsidRPr="005D41C3">
        <w:rPr>
          <w:color w:val="000000" w:themeColor="text1"/>
          <w:sz w:val="24"/>
          <w:szCs w:val="24"/>
        </w:rPr>
        <w:t>任何迟于这个时间的</w:t>
      </w:r>
      <w:r w:rsidRPr="005D41C3">
        <w:rPr>
          <w:rFonts w:hint="eastAsia"/>
          <w:color w:val="000000" w:themeColor="text1"/>
          <w:sz w:val="24"/>
          <w:szCs w:val="24"/>
        </w:rPr>
        <w:t>竞价</w:t>
      </w:r>
      <w:r w:rsidRPr="005D41C3">
        <w:rPr>
          <w:color w:val="000000" w:themeColor="text1"/>
          <w:sz w:val="24"/>
          <w:szCs w:val="24"/>
        </w:rPr>
        <w:t>文件将被拒绝。</w:t>
      </w:r>
    </w:p>
    <w:p w:rsidR="009948C7" w:rsidRPr="005D41C3" w:rsidRDefault="007876B4" w:rsidP="00485F99">
      <w:pPr>
        <w:spacing w:line="360" w:lineRule="auto"/>
        <w:ind w:firstLineChars="200" w:firstLine="480"/>
        <w:rPr>
          <w:color w:val="000000" w:themeColor="text1"/>
          <w:sz w:val="24"/>
          <w:szCs w:val="24"/>
        </w:rPr>
      </w:pPr>
      <w:r w:rsidRPr="005D41C3">
        <w:rPr>
          <w:rFonts w:hint="eastAsia"/>
          <w:color w:val="000000" w:themeColor="text1"/>
          <w:sz w:val="24"/>
          <w:szCs w:val="24"/>
        </w:rPr>
        <w:t>10.6</w:t>
      </w:r>
      <w:r w:rsidRPr="005D41C3">
        <w:rPr>
          <w:color w:val="000000" w:themeColor="text1"/>
          <w:sz w:val="24"/>
          <w:szCs w:val="24"/>
        </w:rPr>
        <w:t>采购人对不可抗力事件造成的</w:t>
      </w:r>
      <w:r w:rsidRPr="005D41C3">
        <w:rPr>
          <w:rFonts w:hint="eastAsia"/>
          <w:color w:val="000000" w:themeColor="text1"/>
          <w:sz w:val="24"/>
          <w:szCs w:val="24"/>
        </w:rPr>
        <w:t>竞价</w:t>
      </w:r>
      <w:r w:rsidRPr="005D41C3">
        <w:rPr>
          <w:color w:val="000000" w:themeColor="text1"/>
          <w:sz w:val="24"/>
          <w:szCs w:val="24"/>
        </w:rPr>
        <w:t>文件的损坏、丢失不承担任何责任。</w:t>
      </w:r>
    </w:p>
    <w:p w:rsidR="009948C7" w:rsidRPr="005D41C3" w:rsidRDefault="007876B4" w:rsidP="00485F99">
      <w:pPr>
        <w:spacing w:line="360" w:lineRule="auto"/>
        <w:ind w:firstLineChars="200" w:firstLine="480"/>
        <w:rPr>
          <w:color w:val="000000" w:themeColor="text1"/>
          <w:sz w:val="24"/>
          <w:szCs w:val="24"/>
        </w:rPr>
      </w:pPr>
      <w:r w:rsidRPr="005D41C3">
        <w:rPr>
          <w:rFonts w:hint="eastAsia"/>
          <w:color w:val="000000" w:themeColor="text1"/>
          <w:sz w:val="24"/>
          <w:szCs w:val="24"/>
        </w:rPr>
        <w:t>10.7</w:t>
      </w:r>
      <w:r w:rsidRPr="005D41C3">
        <w:rPr>
          <w:rFonts w:hint="eastAsia"/>
          <w:color w:val="000000" w:themeColor="text1"/>
          <w:sz w:val="24"/>
          <w:szCs w:val="24"/>
        </w:rPr>
        <w:t>磋商</w:t>
      </w:r>
      <w:r w:rsidRPr="005D41C3">
        <w:rPr>
          <w:color w:val="000000" w:themeColor="text1"/>
          <w:sz w:val="24"/>
          <w:szCs w:val="24"/>
        </w:rPr>
        <w:t>有效期</w:t>
      </w:r>
      <w:r w:rsidRPr="005D41C3">
        <w:rPr>
          <w:rFonts w:hint="eastAsia"/>
          <w:color w:val="000000" w:themeColor="text1"/>
          <w:sz w:val="24"/>
          <w:szCs w:val="24"/>
        </w:rPr>
        <w:t>：</w:t>
      </w:r>
      <w:r w:rsidRPr="005D41C3">
        <w:rPr>
          <w:color w:val="000000" w:themeColor="text1"/>
          <w:sz w:val="24"/>
          <w:szCs w:val="24"/>
        </w:rPr>
        <w:t>从磋商截止日起，磋商有效期为</w:t>
      </w:r>
      <w:r w:rsidRPr="005D41C3">
        <w:rPr>
          <w:color w:val="000000" w:themeColor="text1"/>
          <w:sz w:val="24"/>
          <w:szCs w:val="24"/>
        </w:rPr>
        <w:t>120</w:t>
      </w:r>
      <w:r w:rsidRPr="005D41C3">
        <w:rPr>
          <w:color w:val="000000" w:themeColor="text1"/>
          <w:sz w:val="24"/>
          <w:szCs w:val="24"/>
        </w:rPr>
        <w:t>天。</w:t>
      </w:r>
    </w:p>
    <w:p w:rsidR="009948C7" w:rsidRPr="005D41C3" w:rsidRDefault="009948C7">
      <w:pPr>
        <w:snapToGrid w:val="0"/>
        <w:spacing w:line="360" w:lineRule="auto"/>
        <w:ind w:firstLineChars="200" w:firstLine="482"/>
        <w:jc w:val="both"/>
        <w:rPr>
          <w:b/>
          <w:color w:val="000000" w:themeColor="text1"/>
          <w:sz w:val="24"/>
        </w:rPr>
      </w:pPr>
    </w:p>
    <w:p w:rsidR="009948C7" w:rsidRPr="005D41C3" w:rsidRDefault="007876B4">
      <w:pPr>
        <w:snapToGrid w:val="0"/>
        <w:spacing w:line="360" w:lineRule="auto"/>
        <w:ind w:left="482"/>
        <w:jc w:val="both"/>
        <w:rPr>
          <w:b/>
          <w:color w:val="000000" w:themeColor="text1"/>
          <w:sz w:val="24"/>
        </w:rPr>
      </w:pPr>
      <w:r w:rsidRPr="005D41C3">
        <w:rPr>
          <w:rFonts w:hint="eastAsia"/>
          <w:b/>
          <w:color w:val="000000" w:themeColor="text1"/>
          <w:sz w:val="24"/>
        </w:rPr>
        <w:t>11.</w:t>
      </w:r>
      <w:r w:rsidRPr="005D41C3">
        <w:rPr>
          <w:b/>
          <w:color w:val="000000" w:themeColor="text1"/>
          <w:sz w:val="24"/>
        </w:rPr>
        <w:t>竞价文件递交截止时间</w:t>
      </w:r>
    </w:p>
    <w:p w:rsidR="009948C7" w:rsidRPr="005D41C3" w:rsidRDefault="007876B4" w:rsidP="00485F99">
      <w:pPr>
        <w:numPr>
          <w:ilvl w:val="1"/>
          <w:numId w:val="1"/>
        </w:numPr>
        <w:tabs>
          <w:tab w:val="clear" w:pos="680"/>
          <w:tab w:val="left" w:pos="851"/>
        </w:tabs>
        <w:spacing w:line="360" w:lineRule="auto"/>
        <w:ind w:left="0" w:firstLineChars="200" w:firstLine="480"/>
        <w:rPr>
          <w:color w:val="000000" w:themeColor="text1"/>
          <w:sz w:val="24"/>
          <w:szCs w:val="24"/>
        </w:rPr>
      </w:pPr>
      <w:r w:rsidRPr="005D41C3">
        <w:rPr>
          <w:color w:val="000000" w:themeColor="text1"/>
          <w:sz w:val="24"/>
          <w:szCs w:val="24"/>
        </w:rPr>
        <w:t>本次采购的竞价文件递交截止时间见第一部分《采购邀请函》的规定。</w:t>
      </w:r>
    </w:p>
    <w:p w:rsidR="009948C7" w:rsidRPr="005D41C3" w:rsidRDefault="007876B4" w:rsidP="00485F99">
      <w:pPr>
        <w:numPr>
          <w:ilvl w:val="1"/>
          <w:numId w:val="1"/>
        </w:numPr>
        <w:tabs>
          <w:tab w:val="clear" w:pos="680"/>
          <w:tab w:val="left" w:pos="851"/>
        </w:tabs>
        <w:spacing w:line="360" w:lineRule="auto"/>
        <w:ind w:left="0" w:firstLineChars="200" w:firstLine="480"/>
        <w:jc w:val="both"/>
        <w:rPr>
          <w:color w:val="000000" w:themeColor="text1"/>
          <w:sz w:val="24"/>
          <w:szCs w:val="24"/>
        </w:rPr>
      </w:pPr>
      <w:r w:rsidRPr="005D41C3">
        <w:rPr>
          <w:color w:val="000000" w:themeColor="text1"/>
          <w:sz w:val="24"/>
          <w:szCs w:val="24"/>
        </w:rPr>
        <w:lastRenderedPageBreak/>
        <w:t>本次采购的竞价文件递交时间见第一部分《采购邀请函》的规定，采购</w:t>
      </w:r>
      <w:r w:rsidRPr="005D41C3">
        <w:rPr>
          <w:rFonts w:hint="eastAsia"/>
          <w:color w:val="000000" w:themeColor="text1"/>
          <w:sz w:val="24"/>
          <w:szCs w:val="24"/>
        </w:rPr>
        <w:t>人</w:t>
      </w:r>
      <w:r w:rsidRPr="005D41C3">
        <w:rPr>
          <w:color w:val="000000" w:themeColor="text1"/>
          <w:sz w:val="24"/>
          <w:szCs w:val="24"/>
        </w:rPr>
        <w:t>收到竞价文件的时间不得迟于规定的截止时间。</w:t>
      </w:r>
    </w:p>
    <w:p w:rsidR="009948C7" w:rsidRPr="005D41C3" w:rsidRDefault="007876B4" w:rsidP="00485F99">
      <w:pPr>
        <w:numPr>
          <w:ilvl w:val="1"/>
          <w:numId w:val="1"/>
        </w:numPr>
        <w:tabs>
          <w:tab w:val="clear" w:pos="680"/>
          <w:tab w:val="left" w:pos="851"/>
        </w:tabs>
        <w:spacing w:line="360" w:lineRule="auto"/>
        <w:ind w:left="0" w:firstLineChars="200" w:firstLine="480"/>
        <w:jc w:val="both"/>
        <w:rPr>
          <w:color w:val="000000" w:themeColor="text1"/>
          <w:sz w:val="24"/>
          <w:szCs w:val="24"/>
        </w:rPr>
      </w:pPr>
      <w:r w:rsidRPr="005D41C3">
        <w:rPr>
          <w:color w:val="000000" w:themeColor="text1"/>
          <w:sz w:val="24"/>
          <w:szCs w:val="24"/>
        </w:rPr>
        <w:t>在推迟了竞价文件递交截止时间的情况下，采购人和</w:t>
      </w:r>
      <w:r w:rsidRPr="005D41C3">
        <w:rPr>
          <w:rFonts w:hint="eastAsia"/>
          <w:color w:val="000000" w:themeColor="text1"/>
          <w:sz w:val="24"/>
          <w:szCs w:val="24"/>
        </w:rPr>
        <w:t>供应商</w:t>
      </w:r>
      <w:r w:rsidRPr="005D41C3">
        <w:rPr>
          <w:color w:val="000000" w:themeColor="text1"/>
          <w:sz w:val="24"/>
          <w:szCs w:val="24"/>
        </w:rPr>
        <w:t>受竞价截止时间制约的所有权利和义务均应延长至新的截止时间。</w:t>
      </w:r>
    </w:p>
    <w:p w:rsidR="009948C7" w:rsidRPr="005D41C3" w:rsidRDefault="009948C7">
      <w:pPr>
        <w:spacing w:line="360" w:lineRule="auto"/>
        <w:ind w:firstLineChars="200" w:firstLine="420"/>
        <w:jc w:val="both"/>
        <w:rPr>
          <w:color w:val="000000" w:themeColor="text1"/>
        </w:rPr>
      </w:pPr>
    </w:p>
    <w:p w:rsidR="009948C7" w:rsidRPr="005D41C3" w:rsidRDefault="007876B4">
      <w:pPr>
        <w:snapToGrid w:val="0"/>
        <w:spacing w:line="360" w:lineRule="auto"/>
        <w:ind w:left="482"/>
        <w:jc w:val="both"/>
        <w:rPr>
          <w:b/>
          <w:color w:val="000000" w:themeColor="text1"/>
          <w:sz w:val="24"/>
        </w:rPr>
      </w:pPr>
      <w:r w:rsidRPr="005D41C3">
        <w:rPr>
          <w:rFonts w:hint="eastAsia"/>
          <w:b/>
          <w:color w:val="000000" w:themeColor="text1"/>
          <w:sz w:val="24"/>
        </w:rPr>
        <w:t>12.</w:t>
      </w:r>
      <w:r w:rsidRPr="005D41C3">
        <w:rPr>
          <w:b/>
          <w:color w:val="000000" w:themeColor="text1"/>
          <w:sz w:val="24"/>
        </w:rPr>
        <w:t>竞价文件</w:t>
      </w:r>
    </w:p>
    <w:p w:rsidR="009948C7" w:rsidRPr="005D41C3" w:rsidRDefault="007876B4">
      <w:pPr>
        <w:tabs>
          <w:tab w:val="left" w:pos="851"/>
        </w:tabs>
        <w:snapToGrid w:val="0"/>
        <w:spacing w:line="360" w:lineRule="auto"/>
        <w:ind w:leftChars="200" w:left="420"/>
        <w:jc w:val="both"/>
        <w:rPr>
          <w:color w:val="000000" w:themeColor="text1"/>
          <w:sz w:val="24"/>
          <w:szCs w:val="24"/>
        </w:rPr>
      </w:pPr>
      <w:r w:rsidRPr="005D41C3">
        <w:rPr>
          <w:rFonts w:hint="eastAsia"/>
          <w:color w:val="000000" w:themeColor="text1"/>
          <w:sz w:val="24"/>
          <w:szCs w:val="24"/>
        </w:rPr>
        <w:t>采购人</w:t>
      </w:r>
      <w:r w:rsidRPr="005D41C3">
        <w:rPr>
          <w:color w:val="000000" w:themeColor="text1"/>
          <w:sz w:val="24"/>
          <w:szCs w:val="24"/>
        </w:rPr>
        <w:t>将拒绝并原封退回在其规定的竞价截止时刻后收到的任何竞价文件。</w:t>
      </w:r>
    </w:p>
    <w:p w:rsidR="009948C7" w:rsidRPr="005D41C3" w:rsidRDefault="009948C7">
      <w:pPr>
        <w:snapToGrid w:val="0"/>
        <w:spacing w:line="360" w:lineRule="auto"/>
        <w:ind w:firstLineChars="200" w:firstLine="420"/>
        <w:jc w:val="both"/>
        <w:rPr>
          <w:color w:val="000000" w:themeColor="text1"/>
        </w:rPr>
      </w:pPr>
    </w:p>
    <w:p w:rsidR="009948C7" w:rsidRPr="005D41C3" w:rsidRDefault="007876B4">
      <w:pPr>
        <w:snapToGrid w:val="0"/>
        <w:spacing w:line="360" w:lineRule="auto"/>
        <w:ind w:left="482"/>
        <w:jc w:val="both"/>
        <w:rPr>
          <w:color w:val="000000" w:themeColor="text1"/>
        </w:rPr>
      </w:pPr>
      <w:r w:rsidRPr="005D41C3">
        <w:rPr>
          <w:rFonts w:hint="eastAsia"/>
          <w:b/>
          <w:color w:val="000000" w:themeColor="text1"/>
          <w:sz w:val="24"/>
        </w:rPr>
        <w:t>13.</w:t>
      </w:r>
      <w:r w:rsidRPr="005D41C3">
        <w:rPr>
          <w:rFonts w:hint="eastAsia"/>
          <w:b/>
          <w:color w:val="000000" w:themeColor="text1"/>
          <w:sz w:val="24"/>
        </w:rPr>
        <w:t>竞价文</w:t>
      </w:r>
      <w:r w:rsidRPr="005D41C3">
        <w:rPr>
          <w:b/>
          <w:color w:val="000000" w:themeColor="text1"/>
          <w:sz w:val="24"/>
        </w:rPr>
        <w:t>件的修改与撤回</w:t>
      </w:r>
    </w:p>
    <w:p w:rsidR="009948C7" w:rsidRPr="005D41C3" w:rsidRDefault="007876B4" w:rsidP="00485F99">
      <w:pPr>
        <w:snapToGrid w:val="0"/>
        <w:spacing w:line="360" w:lineRule="auto"/>
        <w:ind w:firstLineChars="200" w:firstLine="480"/>
        <w:jc w:val="both"/>
        <w:rPr>
          <w:b/>
          <w:color w:val="000000" w:themeColor="text1"/>
          <w:sz w:val="24"/>
          <w:szCs w:val="24"/>
        </w:rPr>
      </w:pPr>
      <w:r w:rsidRPr="005D41C3">
        <w:rPr>
          <w:rFonts w:hint="eastAsia"/>
          <w:color w:val="000000" w:themeColor="text1"/>
          <w:sz w:val="24"/>
          <w:szCs w:val="24"/>
        </w:rPr>
        <w:t>13.1</w:t>
      </w:r>
      <w:r w:rsidRPr="005D41C3">
        <w:rPr>
          <w:color w:val="000000" w:themeColor="text1"/>
          <w:sz w:val="24"/>
          <w:szCs w:val="24"/>
        </w:rPr>
        <w:t>在递交竞价文件后，可以修改或撤回其竞价文件，但</w:t>
      </w:r>
      <w:r w:rsidRPr="005D41C3">
        <w:rPr>
          <w:rFonts w:hint="eastAsia"/>
          <w:color w:val="000000" w:themeColor="text1"/>
          <w:sz w:val="24"/>
          <w:szCs w:val="24"/>
        </w:rPr>
        <w:t>采购人</w:t>
      </w:r>
      <w:r w:rsidRPr="005D41C3">
        <w:rPr>
          <w:color w:val="000000" w:themeColor="text1"/>
          <w:sz w:val="24"/>
          <w:szCs w:val="24"/>
        </w:rPr>
        <w:t>必须在规定的竞价截止期之前，收到修改包括替代或撤回的书面通知。</w:t>
      </w:r>
    </w:p>
    <w:p w:rsidR="009948C7" w:rsidRPr="005D41C3" w:rsidRDefault="007876B4">
      <w:pPr>
        <w:snapToGrid w:val="0"/>
        <w:spacing w:line="360" w:lineRule="auto"/>
        <w:jc w:val="both"/>
        <w:rPr>
          <w:color w:val="000000" w:themeColor="text1"/>
          <w:sz w:val="24"/>
          <w:szCs w:val="24"/>
        </w:rPr>
      </w:pPr>
      <w:r w:rsidRPr="005D41C3">
        <w:rPr>
          <w:rFonts w:hint="eastAsia"/>
          <w:color w:val="000000" w:themeColor="text1"/>
          <w:sz w:val="24"/>
          <w:szCs w:val="24"/>
        </w:rPr>
        <w:t xml:space="preserve">       13.2</w:t>
      </w:r>
      <w:r w:rsidRPr="005D41C3">
        <w:rPr>
          <w:rFonts w:hint="eastAsia"/>
          <w:color w:val="000000" w:themeColor="text1"/>
          <w:sz w:val="24"/>
          <w:szCs w:val="24"/>
        </w:rPr>
        <w:t>竞价</w:t>
      </w:r>
      <w:r w:rsidRPr="005D41C3">
        <w:rPr>
          <w:color w:val="000000" w:themeColor="text1"/>
          <w:sz w:val="24"/>
          <w:szCs w:val="24"/>
        </w:rPr>
        <w:t>截止时间之后至竞价有效期之间的这段时间内，</w:t>
      </w:r>
      <w:r w:rsidRPr="005D41C3">
        <w:rPr>
          <w:rFonts w:hint="eastAsia"/>
          <w:color w:val="000000" w:themeColor="text1"/>
          <w:sz w:val="24"/>
          <w:szCs w:val="24"/>
        </w:rPr>
        <w:t>供应商</w:t>
      </w:r>
      <w:r w:rsidRPr="005D41C3">
        <w:rPr>
          <w:color w:val="000000" w:themeColor="text1"/>
          <w:sz w:val="24"/>
          <w:szCs w:val="24"/>
        </w:rPr>
        <w:t>不得对其竞价文件做任何修改，亦不得撤回其竞价。</w:t>
      </w:r>
    </w:p>
    <w:p w:rsidR="009948C7" w:rsidRPr="005D41C3" w:rsidRDefault="007876B4">
      <w:pPr>
        <w:pStyle w:val="2"/>
        <w:spacing w:beforeLines="0" w:afterLines="0"/>
        <w:rPr>
          <w:rFonts w:ascii="Times New Roman" w:hAnsi="Times New Roman" w:cs="Times New Roman"/>
          <w:color w:val="000000" w:themeColor="text1"/>
        </w:rPr>
      </w:pPr>
      <w:bookmarkStart w:id="45" w:name="_Toc68648678"/>
      <w:bookmarkStart w:id="46" w:name="_Toc68648762"/>
      <w:bookmarkStart w:id="47" w:name="_Toc105517763"/>
      <w:bookmarkStart w:id="48" w:name="_Toc118887299"/>
      <w:r w:rsidRPr="005D41C3">
        <w:rPr>
          <w:rFonts w:ascii="Times New Roman" w:hAnsi="Times New Roman" w:cs="Times New Roman"/>
          <w:color w:val="000000" w:themeColor="text1"/>
        </w:rPr>
        <w:t>三、竞价文件的评审</w:t>
      </w:r>
      <w:bookmarkEnd w:id="45"/>
      <w:bookmarkEnd w:id="46"/>
      <w:bookmarkEnd w:id="47"/>
      <w:bookmarkEnd w:id="48"/>
    </w:p>
    <w:p w:rsidR="009948C7" w:rsidRPr="005D41C3" w:rsidRDefault="009948C7">
      <w:pPr>
        <w:snapToGrid w:val="0"/>
        <w:spacing w:line="360" w:lineRule="auto"/>
        <w:ind w:firstLineChars="200" w:firstLine="482"/>
        <w:jc w:val="both"/>
        <w:rPr>
          <w:b/>
          <w:color w:val="000000" w:themeColor="text1"/>
          <w:sz w:val="24"/>
        </w:rPr>
      </w:pPr>
    </w:p>
    <w:p w:rsidR="009948C7" w:rsidRPr="005D41C3" w:rsidRDefault="007876B4">
      <w:pPr>
        <w:snapToGrid w:val="0"/>
        <w:spacing w:line="360" w:lineRule="auto"/>
        <w:ind w:firstLineChars="200" w:firstLine="482"/>
        <w:jc w:val="both"/>
        <w:rPr>
          <w:b/>
          <w:color w:val="000000" w:themeColor="text1"/>
          <w:sz w:val="24"/>
        </w:rPr>
      </w:pPr>
      <w:r w:rsidRPr="005D41C3">
        <w:rPr>
          <w:rFonts w:hint="eastAsia"/>
          <w:b/>
          <w:color w:val="000000" w:themeColor="text1"/>
          <w:sz w:val="24"/>
        </w:rPr>
        <w:t>14.</w:t>
      </w:r>
      <w:r w:rsidRPr="005D41C3">
        <w:rPr>
          <w:b/>
          <w:color w:val="000000" w:themeColor="text1"/>
          <w:sz w:val="24"/>
        </w:rPr>
        <w:t>采购小组</w:t>
      </w:r>
    </w:p>
    <w:p w:rsidR="009948C7" w:rsidRPr="005D41C3" w:rsidRDefault="007876B4" w:rsidP="00E6074C">
      <w:pPr>
        <w:spacing w:line="360" w:lineRule="auto"/>
        <w:ind w:firstLineChars="200" w:firstLine="480"/>
        <w:rPr>
          <w:color w:val="000000" w:themeColor="text1"/>
          <w:sz w:val="24"/>
          <w:szCs w:val="24"/>
        </w:rPr>
      </w:pPr>
      <w:r w:rsidRPr="005D41C3">
        <w:rPr>
          <w:rFonts w:hint="eastAsia"/>
          <w:color w:val="000000" w:themeColor="text1"/>
          <w:sz w:val="24"/>
          <w:szCs w:val="24"/>
        </w:rPr>
        <w:t>14.1</w:t>
      </w:r>
      <w:r w:rsidRPr="005D41C3">
        <w:rPr>
          <w:color w:val="000000" w:themeColor="text1"/>
          <w:sz w:val="24"/>
          <w:szCs w:val="24"/>
        </w:rPr>
        <w:t>本采购参照有关法规</w:t>
      </w:r>
      <w:r w:rsidRPr="005D41C3">
        <w:rPr>
          <w:rFonts w:hint="eastAsia"/>
          <w:color w:val="000000" w:themeColor="text1"/>
          <w:sz w:val="24"/>
          <w:szCs w:val="24"/>
        </w:rPr>
        <w:t>及</w:t>
      </w:r>
      <w:r w:rsidRPr="005D41C3">
        <w:rPr>
          <w:color w:val="000000" w:themeColor="text1"/>
          <w:sz w:val="24"/>
          <w:szCs w:val="24"/>
        </w:rPr>
        <w:t>《中山市第二人民医院采购管理办法》及《</w:t>
      </w:r>
      <w:r w:rsidRPr="005D41C3">
        <w:rPr>
          <w:rFonts w:hint="eastAsia"/>
          <w:color w:val="000000" w:themeColor="text1"/>
          <w:sz w:val="24"/>
          <w:szCs w:val="24"/>
        </w:rPr>
        <w:t>中山市第二人民医院采购专家库管理办法</w:t>
      </w:r>
      <w:r w:rsidRPr="005D41C3">
        <w:rPr>
          <w:color w:val="000000" w:themeColor="text1"/>
          <w:sz w:val="24"/>
          <w:szCs w:val="24"/>
        </w:rPr>
        <w:t>》等规定组建采购小组。</w:t>
      </w:r>
    </w:p>
    <w:p w:rsidR="009948C7" w:rsidRPr="005D41C3" w:rsidRDefault="007876B4" w:rsidP="00E6074C">
      <w:pPr>
        <w:spacing w:line="360" w:lineRule="auto"/>
        <w:ind w:firstLineChars="200" w:firstLine="480"/>
        <w:rPr>
          <w:color w:val="000000" w:themeColor="text1"/>
          <w:sz w:val="24"/>
          <w:szCs w:val="24"/>
        </w:rPr>
      </w:pPr>
      <w:r w:rsidRPr="005D41C3">
        <w:rPr>
          <w:rFonts w:hint="eastAsia"/>
          <w:color w:val="000000" w:themeColor="text1"/>
          <w:sz w:val="24"/>
          <w:szCs w:val="24"/>
        </w:rPr>
        <w:t>14.2</w:t>
      </w:r>
      <w:r w:rsidRPr="005D41C3">
        <w:rPr>
          <w:color w:val="000000" w:themeColor="text1"/>
          <w:sz w:val="24"/>
          <w:szCs w:val="24"/>
        </w:rPr>
        <w:t>采购小组依有关法规以及采购文件的规定，采购小组所有成员集中对竞价文件进行审查，与符合资质要求的各潜在</w:t>
      </w:r>
      <w:r w:rsidRPr="005D41C3">
        <w:rPr>
          <w:rFonts w:hint="eastAsia"/>
          <w:color w:val="000000" w:themeColor="text1"/>
          <w:sz w:val="24"/>
          <w:szCs w:val="24"/>
        </w:rPr>
        <w:t>供应商</w:t>
      </w:r>
      <w:r w:rsidRPr="005D41C3">
        <w:rPr>
          <w:color w:val="000000" w:themeColor="text1"/>
          <w:sz w:val="24"/>
          <w:szCs w:val="24"/>
        </w:rPr>
        <w:t>分别进行磋商，磋商的轮次依实际情况确定，并提交评审报告及决定是否成交。</w:t>
      </w:r>
    </w:p>
    <w:p w:rsidR="009948C7" w:rsidRPr="005D41C3" w:rsidRDefault="007876B4" w:rsidP="00E6074C">
      <w:pPr>
        <w:spacing w:line="360" w:lineRule="auto"/>
        <w:ind w:firstLineChars="200" w:firstLine="480"/>
        <w:rPr>
          <w:color w:val="000000" w:themeColor="text1"/>
          <w:sz w:val="24"/>
          <w:szCs w:val="24"/>
        </w:rPr>
      </w:pPr>
      <w:r w:rsidRPr="005D41C3">
        <w:rPr>
          <w:rFonts w:hint="eastAsia"/>
          <w:color w:val="000000" w:themeColor="text1"/>
          <w:sz w:val="24"/>
          <w:szCs w:val="24"/>
        </w:rPr>
        <w:t>14.3</w:t>
      </w:r>
      <w:r w:rsidRPr="005D41C3">
        <w:rPr>
          <w:color w:val="000000" w:themeColor="text1"/>
          <w:sz w:val="24"/>
          <w:szCs w:val="24"/>
        </w:rPr>
        <w:t>评审有关记录由采购小组成员签名，存档备查。</w:t>
      </w:r>
    </w:p>
    <w:p w:rsidR="009948C7" w:rsidRPr="005D41C3" w:rsidRDefault="007876B4">
      <w:pPr>
        <w:snapToGrid w:val="0"/>
        <w:spacing w:line="360" w:lineRule="auto"/>
        <w:ind w:left="482"/>
        <w:jc w:val="both"/>
        <w:rPr>
          <w:b/>
          <w:color w:val="000000" w:themeColor="text1"/>
          <w:sz w:val="24"/>
        </w:rPr>
      </w:pPr>
      <w:r w:rsidRPr="005D41C3">
        <w:rPr>
          <w:rFonts w:hint="eastAsia"/>
          <w:b/>
          <w:color w:val="000000" w:themeColor="text1"/>
          <w:sz w:val="24"/>
        </w:rPr>
        <w:t>15.</w:t>
      </w:r>
      <w:r w:rsidRPr="005D41C3">
        <w:rPr>
          <w:b/>
          <w:color w:val="000000" w:themeColor="text1"/>
          <w:sz w:val="24"/>
        </w:rPr>
        <w:t>评审原则</w:t>
      </w:r>
    </w:p>
    <w:p w:rsidR="009948C7" w:rsidRPr="005D41C3" w:rsidRDefault="007876B4" w:rsidP="00E6074C">
      <w:pPr>
        <w:tabs>
          <w:tab w:val="left" w:pos="0"/>
        </w:tabs>
        <w:spacing w:line="360" w:lineRule="auto"/>
        <w:ind w:firstLineChars="200" w:firstLine="480"/>
        <w:jc w:val="both"/>
        <w:rPr>
          <w:color w:val="000000" w:themeColor="text1"/>
          <w:sz w:val="24"/>
          <w:szCs w:val="24"/>
        </w:rPr>
      </w:pPr>
      <w:r w:rsidRPr="005D41C3">
        <w:rPr>
          <w:rFonts w:hint="eastAsia"/>
          <w:color w:val="000000" w:themeColor="text1"/>
          <w:sz w:val="24"/>
          <w:szCs w:val="24"/>
        </w:rPr>
        <w:t>15.1</w:t>
      </w:r>
      <w:r w:rsidRPr="005D41C3">
        <w:rPr>
          <w:color w:val="000000" w:themeColor="text1"/>
          <w:sz w:val="24"/>
          <w:szCs w:val="24"/>
        </w:rPr>
        <w:t>评审基本原则：采购小组参照有关法规，遵循</w:t>
      </w:r>
      <w:r w:rsidRPr="005D41C3">
        <w:rPr>
          <w:color w:val="000000" w:themeColor="text1"/>
          <w:sz w:val="24"/>
          <w:szCs w:val="24"/>
        </w:rPr>
        <w:t>“</w:t>
      </w:r>
      <w:r w:rsidRPr="005D41C3">
        <w:rPr>
          <w:color w:val="000000" w:themeColor="text1"/>
          <w:sz w:val="24"/>
          <w:szCs w:val="24"/>
        </w:rPr>
        <w:t>公开、公平、公正、择优、信用</w:t>
      </w:r>
      <w:r w:rsidRPr="005D41C3">
        <w:rPr>
          <w:color w:val="000000" w:themeColor="text1"/>
          <w:sz w:val="24"/>
          <w:szCs w:val="24"/>
        </w:rPr>
        <w:t>”</w:t>
      </w:r>
      <w:r w:rsidRPr="005D41C3">
        <w:rPr>
          <w:color w:val="000000" w:themeColor="text1"/>
          <w:sz w:val="24"/>
          <w:szCs w:val="24"/>
        </w:rPr>
        <w:t>的原则进行磋商及评审。</w:t>
      </w:r>
    </w:p>
    <w:p w:rsidR="009948C7" w:rsidRPr="005D41C3" w:rsidRDefault="007876B4" w:rsidP="00E6074C">
      <w:pPr>
        <w:tabs>
          <w:tab w:val="left" w:pos="0"/>
        </w:tabs>
        <w:spacing w:line="360" w:lineRule="auto"/>
        <w:ind w:firstLineChars="200" w:firstLine="480"/>
        <w:jc w:val="both"/>
        <w:rPr>
          <w:color w:val="000000" w:themeColor="text1"/>
          <w:sz w:val="24"/>
          <w:szCs w:val="24"/>
        </w:rPr>
      </w:pPr>
      <w:r w:rsidRPr="005D41C3">
        <w:rPr>
          <w:rFonts w:hint="eastAsia"/>
          <w:color w:val="000000" w:themeColor="text1"/>
          <w:sz w:val="24"/>
          <w:szCs w:val="24"/>
        </w:rPr>
        <w:t>15.2</w:t>
      </w:r>
      <w:r w:rsidRPr="005D41C3">
        <w:rPr>
          <w:color w:val="000000" w:themeColor="text1"/>
          <w:sz w:val="24"/>
          <w:szCs w:val="24"/>
        </w:rPr>
        <w:t>采购小组将按照规定对该</w:t>
      </w:r>
      <w:r w:rsidRPr="005D41C3">
        <w:rPr>
          <w:rFonts w:hint="eastAsia"/>
          <w:color w:val="000000" w:themeColor="text1"/>
          <w:sz w:val="24"/>
          <w:szCs w:val="24"/>
        </w:rPr>
        <w:t>供应商</w:t>
      </w:r>
      <w:r w:rsidRPr="005D41C3">
        <w:rPr>
          <w:color w:val="000000" w:themeColor="text1"/>
          <w:sz w:val="24"/>
          <w:szCs w:val="24"/>
        </w:rPr>
        <w:t>进行初步评审和最终评审。如各评委结论不一致时，采购小组的结论以少数服从多数原则确定。</w:t>
      </w:r>
    </w:p>
    <w:p w:rsidR="009948C7" w:rsidRPr="005D41C3" w:rsidRDefault="009948C7">
      <w:pPr>
        <w:tabs>
          <w:tab w:val="left" w:pos="0"/>
        </w:tabs>
        <w:spacing w:line="360" w:lineRule="auto"/>
        <w:ind w:firstLineChars="200" w:firstLine="420"/>
        <w:jc w:val="both"/>
        <w:rPr>
          <w:color w:val="000000" w:themeColor="text1"/>
        </w:rPr>
      </w:pPr>
    </w:p>
    <w:p w:rsidR="009948C7" w:rsidRPr="005D41C3" w:rsidRDefault="007876B4">
      <w:pPr>
        <w:snapToGrid w:val="0"/>
        <w:spacing w:line="360" w:lineRule="auto"/>
        <w:ind w:left="482"/>
        <w:jc w:val="both"/>
        <w:rPr>
          <w:b/>
          <w:color w:val="000000" w:themeColor="text1"/>
          <w:sz w:val="24"/>
        </w:rPr>
      </w:pPr>
      <w:r w:rsidRPr="005D41C3">
        <w:rPr>
          <w:rFonts w:hint="eastAsia"/>
          <w:b/>
          <w:color w:val="000000" w:themeColor="text1"/>
          <w:sz w:val="24"/>
        </w:rPr>
        <w:t>16.</w:t>
      </w:r>
      <w:r w:rsidRPr="005D41C3">
        <w:rPr>
          <w:b/>
          <w:color w:val="000000" w:themeColor="text1"/>
          <w:sz w:val="24"/>
        </w:rPr>
        <w:t>评审步骤和办法</w:t>
      </w:r>
    </w:p>
    <w:p w:rsidR="009948C7" w:rsidRPr="005D41C3" w:rsidRDefault="007876B4">
      <w:pPr>
        <w:tabs>
          <w:tab w:val="left" w:pos="0"/>
        </w:tabs>
        <w:spacing w:line="360" w:lineRule="auto"/>
        <w:ind w:left="420"/>
        <w:rPr>
          <w:color w:val="000000" w:themeColor="text1"/>
          <w:sz w:val="24"/>
          <w:szCs w:val="24"/>
        </w:rPr>
      </w:pPr>
      <w:r w:rsidRPr="005D41C3">
        <w:rPr>
          <w:color w:val="000000" w:themeColor="text1"/>
          <w:sz w:val="24"/>
          <w:szCs w:val="24"/>
        </w:rPr>
        <w:t>评审步骤规定：</w:t>
      </w:r>
    </w:p>
    <w:p w:rsidR="009948C7" w:rsidRPr="005D41C3" w:rsidRDefault="007876B4" w:rsidP="00E6074C">
      <w:pPr>
        <w:widowControl w:val="0"/>
        <w:numPr>
          <w:ilvl w:val="0"/>
          <w:numId w:val="2"/>
        </w:numPr>
        <w:tabs>
          <w:tab w:val="clear" w:pos="420"/>
        </w:tabs>
        <w:spacing w:line="360" w:lineRule="auto"/>
        <w:ind w:left="0" w:firstLineChars="200" w:firstLine="480"/>
        <w:jc w:val="both"/>
        <w:rPr>
          <w:color w:val="000000" w:themeColor="text1"/>
          <w:sz w:val="24"/>
          <w:szCs w:val="24"/>
        </w:rPr>
      </w:pPr>
      <w:r w:rsidRPr="005D41C3">
        <w:rPr>
          <w:color w:val="000000" w:themeColor="text1"/>
          <w:sz w:val="24"/>
          <w:szCs w:val="24"/>
        </w:rPr>
        <w:lastRenderedPageBreak/>
        <w:t>第一阶段：采购小组对符合资格要求的竞价</w:t>
      </w:r>
      <w:r w:rsidRPr="005D41C3">
        <w:rPr>
          <w:rFonts w:hint="eastAsia"/>
          <w:color w:val="000000" w:themeColor="text1"/>
          <w:sz w:val="24"/>
          <w:szCs w:val="24"/>
        </w:rPr>
        <w:t>供应商</w:t>
      </w:r>
      <w:r w:rsidRPr="005D41C3">
        <w:rPr>
          <w:color w:val="000000" w:themeColor="text1"/>
          <w:sz w:val="24"/>
          <w:szCs w:val="24"/>
        </w:rPr>
        <w:t>的竞价文件进行初步审阅。</w:t>
      </w:r>
    </w:p>
    <w:p w:rsidR="00C73F07" w:rsidRPr="005D41C3" w:rsidRDefault="007876B4" w:rsidP="00E6074C">
      <w:pPr>
        <w:widowControl w:val="0"/>
        <w:numPr>
          <w:ilvl w:val="0"/>
          <w:numId w:val="2"/>
        </w:numPr>
        <w:tabs>
          <w:tab w:val="clear" w:pos="420"/>
        </w:tabs>
        <w:spacing w:line="360" w:lineRule="auto"/>
        <w:ind w:left="0" w:firstLineChars="200" w:firstLine="480"/>
        <w:jc w:val="both"/>
        <w:rPr>
          <w:color w:val="000000" w:themeColor="text1"/>
          <w:sz w:val="24"/>
          <w:szCs w:val="24"/>
        </w:rPr>
      </w:pPr>
      <w:r w:rsidRPr="005D41C3">
        <w:rPr>
          <w:color w:val="000000" w:themeColor="text1"/>
          <w:sz w:val="24"/>
          <w:szCs w:val="24"/>
        </w:rPr>
        <w:t>第二阶段：</w:t>
      </w:r>
      <w:r w:rsidR="00C73F07" w:rsidRPr="005D41C3">
        <w:rPr>
          <w:color w:val="000000" w:themeColor="text1"/>
          <w:sz w:val="24"/>
          <w:szCs w:val="24"/>
        </w:rPr>
        <w:t>采购小组与符合资格要求的竞价</w:t>
      </w:r>
      <w:r w:rsidR="00C73F07" w:rsidRPr="005D41C3">
        <w:rPr>
          <w:rFonts w:hint="eastAsia"/>
          <w:color w:val="000000" w:themeColor="text1"/>
          <w:sz w:val="24"/>
          <w:szCs w:val="24"/>
        </w:rPr>
        <w:t>供应商</w:t>
      </w:r>
      <w:r w:rsidR="00C73F07" w:rsidRPr="005D41C3">
        <w:rPr>
          <w:color w:val="000000" w:themeColor="text1"/>
          <w:sz w:val="24"/>
          <w:szCs w:val="24"/>
        </w:rPr>
        <w:t>进行磋商（磋商的内容主要是对竞价方案的澄清、修正、补充、确认以及价格调整等。采购文件有实质性变动的，采购小组现场逐一告知所有符合资格要求的竞价</w:t>
      </w:r>
      <w:r w:rsidR="00C73F07" w:rsidRPr="005D41C3">
        <w:rPr>
          <w:rFonts w:hint="eastAsia"/>
          <w:color w:val="000000" w:themeColor="text1"/>
          <w:sz w:val="24"/>
          <w:szCs w:val="24"/>
        </w:rPr>
        <w:t>供应商</w:t>
      </w:r>
      <w:r w:rsidR="00C73F07" w:rsidRPr="005D41C3">
        <w:rPr>
          <w:color w:val="000000" w:themeColor="text1"/>
          <w:sz w:val="24"/>
          <w:szCs w:val="24"/>
        </w:rPr>
        <w:t>）。</w:t>
      </w:r>
    </w:p>
    <w:p w:rsidR="009948C7" w:rsidRPr="005D41C3" w:rsidRDefault="007876B4" w:rsidP="00E6074C">
      <w:pPr>
        <w:widowControl w:val="0"/>
        <w:numPr>
          <w:ilvl w:val="0"/>
          <w:numId w:val="2"/>
        </w:numPr>
        <w:tabs>
          <w:tab w:val="clear" w:pos="420"/>
        </w:tabs>
        <w:spacing w:line="360" w:lineRule="auto"/>
        <w:ind w:left="0" w:firstLineChars="200" w:firstLine="480"/>
        <w:jc w:val="both"/>
        <w:rPr>
          <w:color w:val="000000" w:themeColor="text1"/>
          <w:sz w:val="24"/>
          <w:szCs w:val="24"/>
        </w:rPr>
      </w:pPr>
      <w:r w:rsidRPr="005D41C3">
        <w:rPr>
          <w:color w:val="000000" w:themeColor="text1"/>
          <w:sz w:val="24"/>
          <w:szCs w:val="24"/>
        </w:rPr>
        <w:t>第三阶段：磋商结束后，采购小组要求符合资格要求的竞价</w:t>
      </w:r>
      <w:r w:rsidRPr="005D41C3">
        <w:rPr>
          <w:rFonts w:hint="eastAsia"/>
          <w:color w:val="000000" w:themeColor="text1"/>
          <w:sz w:val="24"/>
          <w:szCs w:val="24"/>
        </w:rPr>
        <w:t>供应商</w:t>
      </w:r>
      <w:r w:rsidRPr="005D41C3">
        <w:rPr>
          <w:color w:val="000000" w:themeColor="text1"/>
          <w:sz w:val="24"/>
          <w:szCs w:val="24"/>
        </w:rPr>
        <w:t>在规定的时间内提出最终竞价，包括最终方案、竞价及有关承诺等。</w:t>
      </w:r>
    </w:p>
    <w:p w:rsidR="009948C7" w:rsidRPr="005D41C3" w:rsidRDefault="007876B4" w:rsidP="00E6074C">
      <w:pPr>
        <w:widowControl w:val="0"/>
        <w:numPr>
          <w:ilvl w:val="0"/>
          <w:numId w:val="2"/>
        </w:numPr>
        <w:tabs>
          <w:tab w:val="clear" w:pos="420"/>
        </w:tabs>
        <w:spacing w:line="360" w:lineRule="auto"/>
        <w:ind w:left="0" w:firstLineChars="200" w:firstLine="480"/>
        <w:jc w:val="both"/>
        <w:rPr>
          <w:color w:val="000000" w:themeColor="text1"/>
          <w:sz w:val="24"/>
          <w:szCs w:val="24"/>
        </w:rPr>
      </w:pPr>
      <w:r w:rsidRPr="005D41C3">
        <w:rPr>
          <w:color w:val="000000" w:themeColor="text1"/>
          <w:sz w:val="24"/>
          <w:szCs w:val="24"/>
        </w:rPr>
        <w:t>第四阶段：</w:t>
      </w:r>
      <w:r w:rsidR="00C73F07" w:rsidRPr="005D41C3">
        <w:rPr>
          <w:color w:val="000000" w:themeColor="text1"/>
          <w:sz w:val="24"/>
          <w:szCs w:val="24"/>
        </w:rPr>
        <w:t>采购小组对符合资格要求的</w:t>
      </w:r>
      <w:r w:rsidR="00C73F07" w:rsidRPr="005D41C3">
        <w:rPr>
          <w:rFonts w:hint="eastAsia"/>
          <w:color w:val="000000" w:themeColor="text1"/>
          <w:sz w:val="24"/>
          <w:szCs w:val="24"/>
        </w:rPr>
        <w:t>供应商</w:t>
      </w:r>
      <w:r w:rsidR="00593F41" w:rsidRPr="005D41C3">
        <w:rPr>
          <w:color w:val="000000" w:themeColor="text1"/>
          <w:sz w:val="24"/>
          <w:szCs w:val="24"/>
        </w:rPr>
        <w:t>按综合性</w:t>
      </w:r>
      <w:r w:rsidR="00C73F07" w:rsidRPr="005D41C3">
        <w:rPr>
          <w:color w:val="000000" w:themeColor="text1"/>
          <w:sz w:val="24"/>
          <w:szCs w:val="24"/>
        </w:rPr>
        <w:t>评审，确定是否成交，评审专家一人一票，意见不一致时少数服从多数。</w:t>
      </w:r>
    </w:p>
    <w:p w:rsidR="009948C7" w:rsidRPr="005D41C3" w:rsidRDefault="007876B4">
      <w:pPr>
        <w:snapToGrid w:val="0"/>
        <w:spacing w:line="360" w:lineRule="auto"/>
        <w:ind w:firstLineChars="200" w:firstLine="482"/>
        <w:jc w:val="both"/>
        <w:rPr>
          <w:b/>
          <w:color w:val="000000" w:themeColor="text1"/>
          <w:sz w:val="24"/>
        </w:rPr>
      </w:pPr>
      <w:r w:rsidRPr="005D41C3">
        <w:rPr>
          <w:rFonts w:hint="eastAsia"/>
          <w:b/>
          <w:color w:val="000000" w:themeColor="text1"/>
          <w:sz w:val="24"/>
        </w:rPr>
        <w:t>17.</w:t>
      </w:r>
      <w:r w:rsidRPr="005D41C3">
        <w:rPr>
          <w:rFonts w:hint="eastAsia"/>
          <w:b/>
          <w:color w:val="000000" w:themeColor="text1"/>
          <w:sz w:val="24"/>
        </w:rPr>
        <w:t>符合</w:t>
      </w:r>
      <w:r w:rsidRPr="005D41C3">
        <w:rPr>
          <w:b/>
          <w:color w:val="000000" w:themeColor="text1"/>
          <w:sz w:val="24"/>
        </w:rPr>
        <w:t>性评审</w:t>
      </w:r>
    </w:p>
    <w:p w:rsidR="007E10E1" w:rsidRPr="005D41C3" w:rsidRDefault="007E10E1" w:rsidP="00E6074C">
      <w:pPr>
        <w:tabs>
          <w:tab w:val="left" w:pos="0"/>
        </w:tabs>
        <w:spacing w:line="360" w:lineRule="auto"/>
        <w:ind w:firstLineChars="200" w:firstLine="480"/>
        <w:jc w:val="both"/>
        <w:rPr>
          <w:color w:val="000000" w:themeColor="text1"/>
          <w:sz w:val="24"/>
          <w:szCs w:val="24"/>
        </w:rPr>
      </w:pPr>
      <w:r w:rsidRPr="005D41C3">
        <w:rPr>
          <w:color w:val="000000" w:themeColor="text1"/>
          <w:sz w:val="24"/>
          <w:szCs w:val="24"/>
        </w:rPr>
        <w:t>竞价文件出现下列情况时将被认定为无效竞价：</w:t>
      </w:r>
    </w:p>
    <w:p w:rsidR="007E10E1" w:rsidRPr="005D41C3" w:rsidRDefault="007E10E1" w:rsidP="00E6074C">
      <w:pPr>
        <w:pStyle w:val="a5"/>
        <w:numPr>
          <w:ilvl w:val="7"/>
          <w:numId w:val="3"/>
        </w:numPr>
        <w:tabs>
          <w:tab w:val="clear" w:pos="3840"/>
        </w:tabs>
        <w:spacing w:line="360" w:lineRule="auto"/>
        <w:ind w:left="0" w:firstLineChars="200" w:firstLine="480"/>
        <w:rPr>
          <w:rFonts w:ascii="Times New Roman" w:hAnsi="Times New Roman"/>
          <w:color w:val="000000" w:themeColor="text1"/>
          <w:sz w:val="24"/>
          <w:szCs w:val="24"/>
        </w:rPr>
      </w:pPr>
      <w:r w:rsidRPr="005D41C3">
        <w:rPr>
          <w:rFonts w:ascii="Times New Roman" w:hAnsi="Times New Roman" w:hint="eastAsia"/>
          <w:color w:val="000000" w:themeColor="text1"/>
          <w:sz w:val="24"/>
          <w:szCs w:val="24"/>
        </w:rPr>
        <w:t>供应商</w:t>
      </w:r>
      <w:r w:rsidRPr="005D41C3">
        <w:rPr>
          <w:rFonts w:ascii="Times New Roman" w:hAnsi="Times New Roman"/>
          <w:color w:val="000000" w:themeColor="text1"/>
          <w:sz w:val="24"/>
          <w:szCs w:val="24"/>
        </w:rPr>
        <w:t>不符合</w:t>
      </w:r>
      <w:r w:rsidRPr="005D41C3">
        <w:rPr>
          <w:rFonts w:ascii="Times New Roman" w:hAnsi="Times New Roman" w:hint="eastAsia"/>
          <w:color w:val="000000" w:themeColor="text1"/>
          <w:sz w:val="24"/>
          <w:szCs w:val="24"/>
        </w:rPr>
        <w:t>供应商</w:t>
      </w:r>
      <w:r w:rsidRPr="005D41C3">
        <w:rPr>
          <w:rFonts w:ascii="Times New Roman" w:hAnsi="Times New Roman"/>
          <w:color w:val="000000" w:themeColor="text1"/>
          <w:sz w:val="24"/>
          <w:szCs w:val="24"/>
        </w:rPr>
        <w:t>资格要求；</w:t>
      </w:r>
    </w:p>
    <w:p w:rsidR="007E10E1" w:rsidRPr="005D41C3" w:rsidRDefault="007E10E1" w:rsidP="00E6074C">
      <w:pPr>
        <w:pStyle w:val="a5"/>
        <w:numPr>
          <w:ilvl w:val="7"/>
          <w:numId w:val="3"/>
        </w:numPr>
        <w:tabs>
          <w:tab w:val="clear" w:pos="3840"/>
        </w:tabs>
        <w:spacing w:line="360" w:lineRule="auto"/>
        <w:ind w:left="0" w:firstLineChars="200" w:firstLine="480"/>
        <w:rPr>
          <w:rFonts w:ascii="Times New Roman" w:hAnsi="Times New Roman"/>
          <w:color w:val="000000" w:themeColor="text1"/>
          <w:sz w:val="24"/>
          <w:szCs w:val="24"/>
        </w:rPr>
      </w:pPr>
      <w:r w:rsidRPr="005D41C3">
        <w:rPr>
          <w:rFonts w:ascii="Times New Roman" w:hAnsi="Times New Roman"/>
          <w:color w:val="000000" w:themeColor="text1"/>
          <w:sz w:val="24"/>
          <w:szCs w:val="24"/>
        </w:rPr>
        <w:t>竞价有效期不足的；</w:t>
      </w:r>
    </w:p>
    <w:p w:rsidR="007E10E1" w:rsidRPr="005D41C3" w:rsidRDefault="007E10E1" w:rsidP="00E6074C">
      <w:pPr>
        <w:pStyle w:val="a5"/>
        <w:numPr>
          <w:ilvl w:val="7"/>
          <w:numId w:val="3"/>
        </w:numPr>
        <w:tabs>
          <w:tab w:val="clear" w:pos="3840"/>
        </w:tabs>
        <w:spacing w:line="360" w:lineRule="auto"/>
        <w:ind w:left="0" w:firstLineChars="200" w:firstLine="480"/>
        <w:rPr>
          <w:rFonts w:ascii="Times New Roman" w:hAnsi="Times New Roman"/>
          <w:color w:val="000000" w:themeColor="text1"/>
          <w:sz w:val="24"/>
          <w:szCs w:val="24"/>
        </w:rPr>
      </w:pPr>
      <w:r w:rsidRPr="005D41C3">
        <w:rPr>
          <w:rFonts w:ascii="Times New Roman" w:hAnsi="Times New Roman"/>
          <w:color w:val="000000" w:themeColor="text1"/>
          <w:sz w:val="24"/>
          <w:szCs w:val="24"/>
        </w:rPr>
        <w:t>实施方案、主要技术规格或参数不满足用户技术规格书中要求的以及有重大偏离或保留的；</w:t>
      </w:r>
    </w:p>
    <w:p w:rsidR="007E10E1" w:rsidRPr="005D41C3" w:rsidRDefault="007E10E1" w:rsidP="00E6074C">
      <w:pPr>
        <w:pStyle w:val="a5"/>
        <w:numPr>
          <w:ilvl w:val="7"/>
          <w:numId w:val="3"/>
        </w:numPr>
        <w:tabs>
          <w:tab w:val="clear" w:pos="3840"/>
        </w:tabs>
        <w:spacing w:line="360" w:lineRule="auto"/>
        <w:ind w:left="0" w:firstLineChars="200" w:firstLine="480"/>
        <w:rPr>
          <w:rFonts w:ascii="Times New Roman" w:hAnsi="Times New Roman"/>
          <w:color w:val="000000" w:themeColor="text1"/>
          <w:sz w:val="24"/>
          <w:szCs w:val="24"/>
        </w:rPr>
      </w:pPr>
      <w:r w:rsidRPr="005D41C3">
        <w:rPr>
          <w:rFonts w:ascii="Times New Roman" w:hAnsi="Times New Roman"/>
          <w:color w:val="000000" w:themeColor="text1"/>
          <w:sz w:val="24"/>
          <w:szCs w:val="24"/>
        </w:rPr>
        <w:t>不接受采购小组修正的竞价总价的</w:t>
      </w:r>
      <w:r w:rsidRPr="005D41C3">
        <w:rPr>
          <w:rFonts w:ascii="Times New Roman" w:hAnsi="Times New Roman" w:hint="eastAsia"/>
          <w:color w:val="000000" w:themeColor="text1"/>
          <w:sz w:val="24"/>
          <w:szCs w:val="24"/>
        </w:rPr>
        <w:t>;</w:t>
      </w:r>
    </w:p>
    <w:p w:rsidR="007E10E1" w:rsidRPr="005D41C3" w:rsidRDefault="007E10E1" w:rsidP="00E6074C">
      <w:pPr>
        <w:tabs>
          <w:tab w:val="left" w:pos="0"/>
        </w:tabs>
        <w:spacing w:line="360" w:lineRule="auto"/>
        <w:ind w:firstLineChars="200" w:firstLine="480"/>
        <w:jc w:val="both"/>
        <w:rPr>
          <w:color w:val="000000" w:themeColor="text1"/>
          <w:sz w:val="24"/>
          <w:szCs w:val="24"/>
        </w:rPr>
      </w:pPr>
      <w:r w:rsidRPr="005D41C3">
        <w:rPr>
          <w:rFonts w:hint="eastAsia"/>
          <w:color w:val="000000" w:themeColor="text1"/>
          <w:sz w:val="24"/>
          <w:szCs w:val="24"/>
        </w:rPr>
        <w:t xml:space="preserve">e) </w:t>
      </w:r>
      <w:r w:rsidRPr="005D41C3">
        <w:rPr>
          <w:color w:val="000000" w:themeColor="text1"/>
          <w:sz w:val="24"/>
          <w:szCs w:val="24"/>
        </w:rPr>
        <w:t>最终竞价超出项目预算将不予成交；</w:t>
      </w:r>
    </w:p>
    <w:p w:rsidR="009948C7" w:rsidRPr="005D41C3" w:rsidRDefault="007876B4">
      <w:pPr>
        <w:spacing w:line="460" w:lineRule="exact"/>
        <w:ind w:firstLineChars="200" w:firstLine="482"/>
        <w:rPr>
          <w:rFonts w:ascii="宋体" w:hAnsi="宋体"/>
          <w:b/>
          <w:color w:val="000000" w:themeColor="text1"/>
          <w:sz w:val="24"/>
        </w:rPr>
      </w:pPr>
      <w:r w:rsidRPr="005D41C3">
        <w:rPr>
          <w:rFonts w:ascii="宋体" w:hAnsi="宋体" w:hint="eastAsia"/>
          <w:b/>
          <w:color w:val="000000" w:themeColor="text1"/>
          <w:sz w:val="24"/>
        </w:rPr>
        <w:t>18. 竞价文件的澄清</w:t>
      </w:r>
    </w:p>
    <w:p w:rsidR="009948C7" w:rsidRPr="005D41C3" w:rsidRDefault="007876B4">
      <w:pPr>
        <w:spacing w:line="460" w:lineRule="exact"/>
        <w:ind w:firstLine="540"/>
        <w:rPr>
          <w:rFonts w:ascii="宋体" w:hAnsi="宋体"/>
          <w:bCs/>
          <w:color w:val="000000" w:themeColor="text1"/>
          <w:sz w:val="24"/>
          <w:szCs w:val="24"/>
        </w:rPr>
      </w:pPr>
      <w:r w:rsidRPr="005D41C3">
        <w:rPr>
          <w:rFonts w:ascii="宋体" w:hAnsi="宋体" w:hint="eastAsia"/>
          <w:bCs/>
          <w:color w:val="000000" w:themeColor="text1"/>
          <w:sz w:val="24"/>
          <w:szCs w:val="24"/>
        </w:rPr>
        <w:t>竞价人如需澄清磋商文件的疑点，可用加盖竞价人公章的信函、传真、E-MAIL等形式通知我院采购办公室，通知应确保在磋商前收到。我院将用信函、传真、E-MAIL等形式做出答复，我院认为有必要时可将答复内容分发给所有取得同一竞价文件的竞价人。</w:t>
      </w:r>
    </w:p>
    <w:p w:rsidR="00E6074C" w:rsidRPr="005D41C3" w:rsidRDefault="00E6074C">
      <w:pPr>
        <w:snapToGrid w:val="0"/>
        <w:spacing w:line="360" w:lineRule="auto"/>
        <w:ind w:firstLineChars="200" w:firstLine="482"/>
        <w:jc w:val="both"/>
        <w:rPr>
          <w:b/>
          <w:color w:val="000000" w:themeColor="text1"/>
          <w:sz w:val="24"/>
        </w:rPr>
      </w:pPr>
    </w:p>
    <w:p w:rsidR="009948C7" w:rsidRPr="005D41C3" w:rsidRDefault="007876B4">
      <w:pPr>
        <w:snapToGrid w:val="0"/>
        <w:spacing w:line="360" w:lineRule="auto"/>
        <w:ind w:firstLineChars="200" w:firstLine="482"/>
        <w:jc w:val="both"/>
        <w:rPr>
          <w:b/>
          <w:color w:val="000000" w:themeColor="text1"/>
          <w:sz w:val="24"/>
        </w:rPr>
      </w:pPr>
      <w:r w:rsidRPr="005D41C3">
        <w:rPr>
          <w:rFonts w:hint="eastAsia"/>
          <w:b/>
          <w:color w:val="000000" w:themeColor="text1"/>
          <w:sz w:val="24"/>
        </w:rPr>
        <w:t>19.</w:t>
      </w:r>
      <w:r w:rsidRPr="005D41C3">
        <w:rPr>
          <w:b/>
          <w:color w:val="000000" w:themeColor="text1"/>
          <w:sz w:val="24"/>
        </w:rPr>
        <w:t>竞价文件的修正和澄清</w:t>
      </w:r>
    </w:p>
    <w:p w:rsidR="009948C7" w:rsidRPr="005D41C3" w:rsidRDefault="007876B4" w:rsidP="00E6074C">
      <w:pPr>
        <w:tabs>
          <w:tab w:val="left" w:pos="848"/>
        </w:tabs>
        <w:spacing w:line="360" w:lineRule="auto"/>
        <w:ind w:firstLineChars="200" w:firstLine="480"/>
        <w:jc w:val="both"/>
        <w:rPr>
          <w:color w:val="000000" w:themeColor="text1"/>
          <w:sz w:val="24"/>
          <w:szCs w:val="24"/>
        </w:rPr>
      </w:pPr>
      <w:r w:rsidRPr="005D41C3">
        <w:rPr>
          <w:color w:val="000000" w:themeColor="text1"/>
          <w:sz w:val="24"/>
          <w:szCs w:val="24"/>
        </w:rPr>
        <w:t>为有助于对竞价文件的审核和评价，采购小组可要求</w:t>
      </w:r>
      <w:r w:rsidRPr="005D41C3">
        <w:rPr>
          <w:rFonts w:hint="eastAsia"/>
          <w:color w:val="000000" w:themeColor="text1"/>
          <w:sz w:val="24"/>
          <w:szCs w:val="24"/>
        </w:rPr>
        <w:t>供应商</w:t>
      </w:r>
      <w:r w:rsidRPr="005D41C3">
        <w:rPr>
          <w:color w:val="000000" w:themeColor="text1"/>
          <w:sz w:val="24"/>
          <w:szCs w:val="24"/>
        </w:rPr>
        <w:t>对其竞价文件进行澄清，有关澄清的要求和答复先以口头形式进行，最终以最终澄清方案、竞价及有关承诺等书面形式确认。</w:t>
      </w:r>
    </w:p>
    <w:p w:rsidR="009948C7" w:rsidRPr="005D41C3" w:rsidRDefault="009948C7">
      <w:pPr>
        <w:spacing w:line="360" w:lineRule="auto"/>
        <w:ind w:firstLineChars="200" w:firstLine="420"/>
        <w:jc w:val="both"/>
        <w:rPr>
          <w:color w:val="000000" w:themeColor="text1"/>
        </w:rPr>
      </w:pPr>
    </w:p>
    <w:p w:rsidR="009948C7" w:rsidRPr="005D41C3" w:rsidRDefault="007876B4">
      <w:pPr>
        <w:snapToGrid w:val="0"/>
        <w:spacing w:line="360" w:lineRule="auto"/>
        <w:ind w:firstLineChars="200" w:firstLine="482"/>
        <w:jc w:val="both"/>
        <w:rPr>
          <w:b/>
          <w:color w:val="000000" w:themeColor="text1"/>
          <w:sz w:val="24"/>
        </w:rPr>
      </w:pPr>
      <w:r w:rsidRPr="005D41C3">
        <w:rPr>
          <w:rFonts w:hint="eastAsia"/>
          <w:b/>
          <w:color w:val="000000" w:themeColor="text1"/>
          <w:sz w:val="24"/>
        </w:rPr>
        <w:t>20.</w:t>
      </w:r>
      <w:r w:rsidRPr="005D41C3">
        <w:rPr>
          <w:b/>
          <w:color w:val="000000" w:themeColor="text1"/>
          <w:sz w:val="24"/>
        </w:rPr>
        <w:t>成交供应商的确定</w:t>
      </w:r>
    </w:p>
    <w:p w:rsidR="009948C7" w:rsidRPr="005D41C3" w:rsidRDefault="007876B4">
      <w:pPr>
        <w:tabs>
          <w:tab w:val="left" w:pos="851"/>
        </w:tabs>
        <w:spacing w:line="360" w:lineRule="auto"/>
        <w:ind w:leftChars="200" w:left="420"/>
        <w:jc w:val="both"/>
        <w:rPr>
          <w:color w:val="000000" w:themeColor="text1"/>
          <w:sz w:val="24"/>
          <w:szCs w:val="24"/>
        </w:rPr>
      </w:pPr>
      <w:r w:rsidRPr="005D41C3">
        <w:rPr>
          <w:color w:val="000000" w:themeColor="text1"/>
          <w:sz w:val="24"/>
          <w:szCs w:val="24"/>
        </w:rPr>
        <w:t>采购小组对符合资格要求的竞价供应商进行磋商，以最终竞价和澄清为准，决定是否成交。</w:t>
      </w:r>
    </w:p>
    <w:p w:rsidR="007E10E1" w:rsidRPr="005D41C3" w:rsidRDefault="007E10E1" w:rsidP="007E10E1">
      <w:pPr>
        <w:tabs>
          <w:tab w:val="left" w:pos="851"/>
        </w:tabs>
        <w:spacing w:line="360" w:lineRule="auto"/>
        <w:ind w:leftChars="200" w:left="420"/>
        <w:jc w:val="both"/>
        <w:rPr>
          <w:b/>
          <w:color w:val="000000" w:themeColor="text1"/>
          <w:sz w:val="24"/>
        </w:rPr>
      </w:pPr>
      <w:r w:rsidRPr="005D41C3">
        <w:rPr>
          <w:rFonts w:hint="eastAsia"/>
          <w:b/>
          <w:color w:val="000000" w:themeColor="text1"/>
          <w:sz w:val="24"/>
        </w:rPr>
        <w:t>21.</w:t>
      </w:r>
      <w:r w:rsidRPr="005D41C3">
        <w:rPr>
          <w:rFonts w:hint="eastAsia"/>
          <w:b/>
          <w:color w:val="000000" w:themeColor="text1"/>
          <w:sz w:val="24"/>
        </w:rPr>
        <w:t>废标情形</w:t>
      </w:r>
    </w:p>
    <w:p w:rsidR="007E10E1" w:rsidRPr="005D41C3" w:rsidRDefault="007E10E1" w:rsidP="007E10E1">
      <w:pPr>
        <w:tabs>
          <w:tab w:val="left" w:pos="851"/>
        </w:tabs>
        <w:spacing w:line="360" w:lineRule="auto"/>
        <w:ind w:leftChars="200" w:left="420"/>
        <w:jc w:val="both"/>
        <w:rPr>
          <w:color w:val="000000" w:themeColor="text1"/>
          <w:sz w:val="24"/>
          <w:szCs w:val="24"/>
        </w:rPr>
      </w:pPr>
      <w:r w:rsidRPr="005D41C3">
        <w:rPr>
          <w:rFonts w:ascii="宋体" w:hAnsi="宋体" w:hint="eastAsia"/>
          <w:color w:val="000000" w:themeColor="text1"/>
          <w:sz w:val="24"/>
          <w:szCs w:val="24"/>
        </w:rPr>
        <w:lastRenderedPageBreak/>
        <w:t>在招标采购中，出现下列情形之一的，本项目废标：</w:t>
      </w:r>
    </w:p>
    <w:p w:rsidR="007E10E1" w:rsidRPr="005D41C3" w:rsidRDefault="007E10E1" w:rsidP="00E6074C">
      <w:pPr>
        <w:tabs>
          <w:tab w:val="left" w:pos="851"/>
        </w:tabs>
        <w:spacing w:line="360" w:lineRule="auto"/>
        <w:ind w:leftChars="200" w:left="780" w:hangingChars="150" w:hanging="360"/>
        <w:rPr>
          <w:rFonts w:ascii="宋体" w:hAnsi="宋体"/>
          <w:color w:val="000000" w:themeColor="text1"/>
          <w:sz w:val="24"/>
          <w:szCs w:val="24"/>
        </w:rPr>
      </w:pPr>
      <w:r w:rsidRPr="005D41C3">
        <w:rPr>
          <w:rFonts w:ascii="宋体" w:hAnsi="宋体" w:hint="eastAsia"/>
          <w:color w:val="000000" w:themeColor="text1"/>
          <w:sz w:val="24"/>
          <w:szCs w:val="24"/>
        </w:rPr>
        <w:t>a)出现影响采购公正的违法、违规行为的；</w:t>
      </w:r>
    </w:p>
    <w:p w:rsidR="007E10E1" w:rsidRPr="005D41C3" w:rsidRDefault="007E10E1" w:rsidP="00E6074C">
      <w:pPr>
        <w:tabs>
          <w:tab w:val="left" w:pos="851"/>
        </w:tabs>
        <w:spacing w:line="360" w:lineRule="auto"/>
        <w:ind w:leftChars="200" w:left="780" w:hangingChars="150" w:hanging="360"/>
        <w:rPr>
          <w:rFonts w:ascii="宋体" w:hAnsi="宋体"/>
          <w:color w:val="000000" w:themeColor="text1"/>
          <w:sz w:val="24"/>
          <w:szCs w:val="24"/>
        </w:rPr>
      </w:pPr>
      <w:r w:rsidRPr="005D41C3">
        <w:rPr>
          <w:rFonts w:ascii="宋体" w:hAnsi="宋体" w:hint="eastAsia"/>
          <w:color w:val="000000" w:themeColor="text1"/>
          <w:sz w:val="24"/>
          <w:szCs w:val="24"/>
        </w:rPr>
        <w:t>b)供应商的报价均高于项目预算金额的；</w:t>
      </w:r>
    </w:p>
    <w:p w:rsidR="007E10E1" w:rsidRPr="005D41C3" w:rsidRDefault="007E10E1" w:rsidP="00E6074C">
      <w:pPr>
        <w:tabs>
          <w:tab w:val="left" w:pos="851"/>
        </w:tabs>
        <w:spacing w:line="360" w:lineRule="auto"/>
        <w:ind w:leftChars="200" w:left="781" w:hangingChars="150" w:hanging="361"/>
        <w:rPr>
          <w:color w:val="000000" w:themeColor="text1"/>
          <w:sz w:val="24"/>
          <w:szCs w:val="24"/>
        </w:rPr>
      </w:pPr>
      <w:r w:rsidRPr="005D41C3">
        <w:rPr>
          <w:rFonts w:ascii="宋体" w:hAnsi="宋体" w:hint="eastAsia"/>
          <w:b/>
          <w:color w:val="000000" w:themeColor="text1"/>
          <w:sz w:val="24"/>
          <w:szCs w:val="24"/>
        </w:rPr>
        <w:t>c)</w:t>
      </w:r>
      <w:r w:rsidRPr="005D41C3">
        <w:rPr>
          <w:rFonts w:ascii="宋体" w:hAnsi="宋体" w:hint="eastAsia"/>
          <w:color w:val="000000" w:themeColor="text1"/>
          <w:sz w:val="24"/>
          <w:szCs w:val="24"/>
        </w:rPr>
        <w:t>因重大变故，采购任务取消的。</w:t>
      </w:r>
    </w:p>
    <w:p w:rsidR="009948C7" w:rsidRPr="005D41C3" w:rsidRDefault="007E10E1" w:rsidP="007E10E1">
      <w:pPr>
        <w:snapToGrid w:val="0"/>
        <w:spacing w:line="360" w:lineRule="auto"/>
        <w:ind w:firstLineChars="200" w:firstLine="482"/>
        <w:jc w:val="both"/>
        <w:rPr>
          <w:b/>
          <w:color w:val="000000" w:themeColor="text1"/>
          <w:sz w:val="24"/>
        </w:rPr>
      </w:pPr>
      <w:r w:rsidRPr="005D41C3">
        <w:rPr>
          <w:rFonts w:hint="eastAsia"/>
          <w:b/>
          <w:color w:val="000000" w:themeColor="text1"/>
          <w:sz w:val="24"/>
        </w:rPr>
        <w:t>22.</w:t>
      </w:r>
      <w:r w:rsidR="007876B4" w:rsidRPr="005D41C3">
        <w:rPr>
          <w:b/>
          <w:color w:val="000000" w:themeColor="text1"/>
          <w:sz w:val="24"/>
        </w:rPr>
        <w:t>成交结果通知</w:t>
      </w:r>
    </w:p>
    <w:p w:rsidR="009948C7" w:rsidRPr="005D41C3" w:rsidRDefault="007876B4">
      <w:pPr>
        <w:tabs>
          <w:tab w:val="left" w:pos="851"/>
        </w:tabs>
        <w:spacing w:line="360" w:lineRule="auto"/>
        <w:ind w:leftChars="200" w:left="420"/>
        <w:jc w:val="both"/>
        <w:rPr>
          <w:color w:val="000000" w:themeColor="text1"/>
          <w:sz w:val="24"/>
          <w:szCs w:val="24"/>
        </w:rPr>
      </w:pPr>
      <w:r w:rsidRPr="005D41C3">
        <w:rPr>
          <w:rFonts w:hint="eastAsia"/>
          <w:color w:val="000000" w:themeColor="text1"/>
          <w:sz w:val="24"/>
          <w:szCs w:val="24"/>
        </w:rPr>
        <w:t>采购人</w:t>
      </w:r>
      <w:r w:rsidRPr="005D41C3">
        <w:rPr>
          <w:color w:val="000000" w:themeColor="text1"/>
          <w:sz w:val="24"/>
          <w:szCs w:val="24"/>
        </w:rPr>
        <w:t>将用通知的方式向成交供应商发出成交结果通知。</w:t>
      </w:r>
    </w:p>
    <w:p w:rsidR="009948C7" w:rsidRPr="005D41C3" w:rsidRDefault="007E10E1">
      <w:pPr>
        <w:snapToGrid w:val="0"/>
        <w:spacing w:line="360" w:lineRule="auto"/>
        <w:ind w:firstLineChars="200" w:firstLine="482"/>
        <w:jc w:val="both"/>
        <w:rPr>
          <w:b/>
          <w:color w:val="000000" w:themeColor="text1"/>
          <w:sz w:val="24"/>
        </w:rPr>
      </w:pPr>
      <w:r w:rsidRPr="005D41C3">
        <w:rPr>
          <w:rFonts w:hint="eastAsia"/>
          <w:b/>
          <w:color w:val="000000" w:themeColor="text1"/>
          <w:sz w:val="24"/>
        </w:rPr>
        <w:t>23.</w:t>
      </w:r>
      <w:r w:rsidR="007876B4" w:rsidRPr="005D41C3">
        <w:rPr>
          <w:b/>
          <w:color w:val="000000" w:themeColor="text1"/>
          <w:sz w:val="24"/>
        </w:rPr>
        <w:t>质疑和投诉</w:t>
      </w:r>
    </w:p>
    <w:p w:rsidR="009948C7" w:rsidRPr="005D41C3" w:rsidRDefault="007876B4" w:rsidP="00E6074C">
      <w:pPr>
        <w:spacing w:line="360" w:lineRule="auto"/>
        <w:ind w:firstLineChars="200" w:firstLine="480"/>
        <w:jc w:val="both"/>
        <w:rPr>
          <w:color w:val="000000" w:themeColor="text1"/>
          <w:sz w:val="24"/>
          <w:szCs w:val="24"/>
        </w:rPr>
      </w:pPr>
      <w:r w:rsidRPr="005D41C3">
        <w:rPr>
          <w:rFonts w:hint="eastAsia"/>
          <w:color w:val="000000" w:themeColor="text1"/>
          <w:sz w:val="24"/>
          <w:szCs w:val="24"/>
        </w:rPr>
        <w:t>2</w:t>
      </w:r>
      <w:r w:rsidR="007E10E1" w:rsidRPr="005D41C3">
        <w:rPr>
          <w:rFonts w:hint="eastAsia"/>
          <w:color w:val="000000" w:themeColor="text1"/>
          <w:sz w:val="24"/>
          <w:szCs w:val="24"/>
        </w:rPr>
        <w:t>3</w:t>
      </w:r>
      <w:r w:rsidRPr="005D41C3">
        <w:rPr>
          <w:rFonts w:hint="eastAsia"/>
          <w:color w:val="000000" w:themeColor="text1"/>
          <w:sz w:val="24"/>
          <w:szCs w:val="24"/>
        </w:rPr>
        <w:t>.1</w:t>
      </w:r>
      <w:r w:rsidRPr="005D41C3">
        <w:rPr>
          <w:rFonts w:hint="eastAsia"/>
          <w:color w:val="000000" w:themeColor="text1"/>
          <w:sz w:val="24"/>
          <w:szCs w:val="24"/>
        </w:rPr>
        <w:t>供应商</w:t>
      </w:r>
      <w:r w:rsidRPr="005D41C3">
        <w:rPr>
          <w:color w:val="000000" w:themeColor="text1"/>
          <w:sz w:val="24"/>
          <w:szCs w:val="24"/>
        </w:rPr>
        <w:t>对采购过程或评审结果有质疑或投诉的，可向我院采购监督办公室提出，</w:t>
      </w:r>
      <w:r w:rsidRPr="005D41C3">
        <w:rPr>
          <w:color w:val="000000" w:themeColor="text1"/>
          <w:spacing w:val="-4"/>
          <w:sz w:val="24"/>
          <w:szCs w:val="24"/>
        </w:rPr>
        <w:t>并加盖</w:t>
      </w:r>
      <w:r w:rsidRPr="005D41C3">
        <w:rPr>
          <w:rFonts w:hint="eastAsia"/>
          <w:color w:val="000000" w:themeColor="text1"/>
          <w:spacing w:val="-4"/>
          <w:sz w:val="24"/>
          <w:szCs w:val="24"/>
        </w:rPr>
        <w:t>供应商</w:t>
      </w:r>
      <w:r w:rsidRPr="005D41C3">
        <w:rPr>
          <w:color w:val="000000" w:themeColor="text1"/>
          <w:spacing w:val="-4"/>
          <w:sz w:val="24"/>
          <w:szCs w:val="24"/>
        </w:rPr>
        <w:t>公章及由法定代表人或其授权代表签署或盖章，</w:t>
      </w:r>
      <w:r w:rsidRPr="005D41C3">
        <w:rPr>
          <w:color w:val="000000" w:themeColor="text1"/>
          <w:sz w:val="24"/>
          <w:szCs w:val="24"/>
        </w:rPr>
        <w:t>但</w:t>
      </w:r>
      <w:r w:rsidRPr="005D41C3">
        <w:rPr>
          <w:rFonts w:hint="eastAsia"/>
          <w:color w:val="000000" w:themeColor="text1"/>
          <w:sz w:val="24"/>
          <w:szCs w:val="24"/>
        </w:rPr>
        <w:t>供应商</w:t>
      </w:r>
      <w:r w:rsidRPr="005D41C3">
        <w:rPr>
          <w:color w:val="000000" w:themeColor="text1"/>
          <w:sz w:val="24"/>
          <w:szCs w:val="24"/>
        </w:rPr>
        <w:t>需对质疑或投诉内容的真实性承担责任。</w:t>
      </w:r>
    </w:p>
    <w:p w:rsidR="009948C7" w:rsidRPr="005D41C3" w:rsidRDefault="007876B4" w:rsidP="00E6074C">
      <w:pPr>
        <w:spacing w:line="360" w:lineRule="auto"/>
        <w:ind w:firstLineChars="200" w:firstLine="480"/>
        <w:jc w:val="both"/>
        <w:rPr>
          <w:color w:val="000000" w:themeColor="text1"/>
          <w:sz w:val="24"/>
          <w:szCs w:val="24"/>
        </w:rPr>
      </w:pPr>
      <w:r w:rsidRPr="005D41C3">
        <w:rPr>
          <w:rFonts w:hint="eastAsia"/>
          <w:color w:val="000000" w:themeColor="text1"/>
          <w:sz w:val="24"/>
          <w:szCs w:val="24"/>
        </w:rPr>
        <w:t>2</w:t>
      </w:r>
      <w:r w:rsidR="007E10E1" w:rsidRPr="005D41C3">
        <w:rPr>
          <w:rFonts w:hint="eastAsia"/>
          <w:color w:val="000000" w:themeColor="text1"/>
          <w:sz w:val="24"/>
          <w:szCs w:val="24"/>
        </w:rPr>
        <w:t>3</w:t>
      </w:r>
      <w:r w:rsidRPr="005D41C3">
        <w:rPr>
          <w:rFonts w:hint="eastAsia"/>
          <w:color w:val="000000" w:themeColor="text1"/>
          <w:sz w:val="24"/>
          <w:szCs w:val="24"/>
        </w:rPr>
        <w:t>.2</w:t>
      </w:r>
      <w:r w:rsidRPr="005D41C3">
        <w:rPr>
          <w:rFonts w:hint="eastAsia"/>
          <w:color w:val="000000" w:themeColor="text1"/>
          <w:sz w:val="24"/>
          <w:szCs w:val="24"/>
        </w:rPr>
        <w:t>供应商</w:t>
      </w:r>
      <w:r w:rsidRPr="005D41C3">
        <w:rPr>
          <w:color w:val="000000" w:themeColor="text1"/>
          <w:sz w:val="24"/>
          <w:szCs w:val="24"/>
        </w:rPr>
        <w:t>对成交结果公告内容有异议的，应在公告发布之日起</w:t>
      </w:r>
      <w:r w:rsidRPr="005D41C3">
        <w:rPr>
          <w:color w:val="000000" w:themeColor="text1"/>
          <w:sz w:val="24"/>
          <w:szCs w:val="24"/>
        </w:rPr>
        <w:t>7</w:t>
      </w:r>
      <w:r w:rsidRPr="005D41C3">
        <w:rPr>
          <w:color w:val="000000" w:themeColor="text1"/>
          <w:sz w:val="24"/>
          <w:szCs w:val="24"/>
        </w:rPr>
        <w:t>个工作日内，按如下联系方式以书面形式向</w:t>
      </w:r>
      <w:r w:rsidRPr="005D41C3">
        <w:rPr>
          <w:rFonts w:hint="eastAsia"/>
          <w:color w:val="000000" w:themeColor="text1"/>
          <w:sz w:val="24"/>
          <w:szCs w:val="24"/>
        </w:rPr>
        <w:t>采购人</w:t>
      </w:r>
      <w:r w:rsidRPr="005D41C3">
        <w:rPr>
          <w:color w:val="000000" w:themeColor="text1"/>
          <w:sz w:val="24"/>
          <w:szCs w:val="24"/>
        </w:rPr>
        <w:t>提出质疑。采购人应在收到</w:t>
      </w:r>
      <w:r w:rsidRPr="005D41C3">
        <w:rPr>
          <w:rFonts w:hint="eastAsia"/>
          <w:color w:val="000000" w:themeColor="text1"/>
          <w:sz w:val="24"/>
          <w:szCs w:val="24"/>
        </w:rPr>
        <w:t>供应商</w:t>
      </w:r>
      <w:r w:rsidRPr="005D41C3">
        <w:rPr>
          <w:color w:val="000000" w:themeColor="text1"/>
          <w:sz w:val="24"/>
          <w:szCs w:val="24"/>
        </w:rPr>
        <w:t>书面质疑后</w:t>
      </w:r>
      <w:r w:rsidRPr="005D41C3">
        <w:rPr>
          <w:color w:val="000000" w:themeColor="text1"/>
          <w:sz w:val="24"/>
          <w:szCs w:val="24"/>
        </w:rPr>
        <w:t>7</w:t>
      </w:r>
      <w:r w:rsidRPr="005D41C3">
        <w:rPr>
          <w:color w:val="000000" w:themeColor="text1"/>
          <w:sz w:val="24"/>
          <w:szCs w:val="24"/>
        </w:rPr>
        <w:t>个工作日内，对质疑内容作出答复。</w:t>
      </w:r>
    </w:p>
    <w:p w:rsidR="009948C7" w:rsidRPr="005D41C3" w:rsidRDefault="007876B4" w:rsidP="00E6074C">
      <w:pPr>
        <w:tabs>
          <w:tab w:val="left" w:pos="848"/>
        </w:tabs>
        <w:snapToGrid w:val="0"/>
        <w:spacing w:line="360" w:lineRule="auto"/>
        <w:ind w:firstLineChars="200" w:firstLine="480"/>
        <w:rPr>
          <w:color w:val="000000" w:themeColor="text1"/>
          <w:sz w:val="24"/>
          <w:szCs w:val="24"/>
        </w:rPr>
      </w:pPr>
      <w:r w:rsidRPr="005D41C3">
        <w:rPr>
          <w:rFonts w:hint="eastAsia"/>
          <w:color w:val="000000" w:themeColor="text1"/>
          <w:sz w:val="24"/>
          <w:szCs w:val="24"/>
        </w:rPr>
        <w:t>2</w:t>
      </w:r>
      <w:r w:rsidR="007E10E1" w:rsidRPr="005D41C3">
        <w:rPr>
          <w:rFonts w:hint="eastAsia"/>
          <w:color w:val="000000" w:themeColor="text1"/>
          <w:sz w:val="24"/>
          <w:szCs w:val="24"/>
        </w:rPr>
        <w:t>3</w:t>
      </w:r>
      <w:r w:rsidRPr="005D41C3">
        <w:rPr>
          <w:rFonts w:hint="eastAsia"/>
          <w:color w:val="000000" w:themeColor="text1"/>
          <w:sz w:val="24"/>
          <w:szCs w:val="24"/>
        </w:rPr>
        <w:t>.3</w:t>
      </w:r>
      <w:r w:rsidRPr="005D41C3">
        <w:rPr>
          <w:rFonts w:hint="eastAsia"/>
          <w:color w:val="000000" w:themeColor="text1"/>
          <w:sz w:val="24"/>
          <w:szCs w:val="24"/>
        </w:rPr>
        <w:t>采购监督办公室：中山市第二人民医院纪检监察办公室</w:t>
      </w:r>
    </w:p>
    <w:p w:rsidR="009948C7" w:rsidRPr="005D41C3" w:rsidRDefault="007876B4" w:rsidP="00E6074C">
      <w:pPr>
        <w:tabs>
          <w:tab w:val="left" w:pos="848"/>
        </w:tabs>
        <w:snapToGrid w:val="0"/>
        <w:spacing w:line="360" w:lineRule="auto"/>
        <w:ind w:firstLineChars="400" w:firstLine="960"/>
        <w:rPr>
          <w:color w:val="000000" w:themeColor="text1"/>
          <w:sz w:val="24"/>
          <w:szCs w:val="24"/>
        </w:rPr>
      </w:pPr>
      <w:r w:rsidRPr="005D41C3">
        <w:rPr>
          <w:rFonts w:hint="eastAsia"/>
          <w:color w:val="000000" w:themeColor="text1"/>
          <w:sz w:val="24"/>
          <w:szCs w:val="24"/>
        </w:rPr>
        <w:t>联系电话：</w:t>
      </w:r>
      <w:r w:rsidRPr="005D41C3">
        <w:rPr>
          <w:rFonts w:hint="eastAsia"/>
          <w:color w:val="000000" w:themeColor="text1"/>
          <w:sz w:val="24"/>
          <w:szCs w:val="24"/>
        </w:rPr>
        <w:t>0760-28149026</w:t>
      </w:r>
    </w:p>
    <w:p w:rsidR="009948C7" w:rsidRPr="005D41C3" w:rsidRDefault="009948C7">
      <w:pPr>
        <w:pStyle w:val="a0"/>
        <w:rPr>
          <w:color w:val="000000" w:themeColor="text1"/>
        </w:rPr>
      </w:pPr>
    </w:p>
    <w:p w:rsidR="009948C7" w:rsidRPr="005D41C3" w:rsidRDefault="007876B4">
      <w:pPr>
        <w:pStyle w:val="2"/>
        <w:spacing w:beforeLines="0" w:afterLines="0"/>
        <w:rPr>
          <w:rFonts w:ascii="Times New Roman" w:hAnsi="Times New Roman" w:cs="Times New Roman"/>
          <w:color w:val="000000" w:themeColor="text1"/>
        </w:rPr>
      </w:pPr>
      <w:bookmarkStart w:id="49" w:name="_Toc68648679"/>
      <w:bookmarkStart w:id="50" w:name="_Toc68648763"/>
      <w:bookmarkStart w:id="51" w:name="_Toc105517764"/>
      <w:bookmarkStart w:id="52" w:name="_Toc118887300"/>
      <w:r w:rsidRPr="005D41C3">
        <w:rPr>
          <w:rFonts w:ascii="Times New Roman" w:hAnsi="Times New Roman" w:cs="Times New Roman"/>
          <w:color w:val="000000" w:themeColor="text1"/>
        </w:rPr>
        <w:t>四、授予合同</w:t>
      </w:r>
      <w:bookmarkEnd w:id="49"/>
      <w:bookmarkEnd w:id="50"/>
      <w:bookmarkEnd w:id="51"/>
      <w:bookmarkEnd w:id="52"/>
    </w:p>
    <w:p w:rsidR="009948C7" w:rsidRPr="005D41C3" w:rsidRDefault="009948C7">
      <w:pPr>
        <w:spacing w:line="360" w:lineRule="auto"/>
        <w:ind w:firstLineChars="200" w:firstLine="482"/>
        <w:jc w:val="both"/>
        <w:rPr>
          <w:b/>
          <w:color w:val="000000" w:themeColor="text1"/>
          <w:sz w:val="24"/>
        </w:rPr>
      </w:pPr>
    </w:p>
    <w:p w:rsidR="007E10E1" w:rsidRPr="005D41C3" w:rsidRDefault="007E10E1" w:rsidP="007E10E1">
      <w:pPr>
        <w:snapToGrid w:val="0"/>
        <w:spacing w:line="360" w:lineRule="auto"/>
        <w:ind w:firstLineChars="200" w:firstLine="482"/>
        <w:jc w:val="both"/>
        <w:rPr>
          <w:b/>
          <w:color w:val="000000" w:themeColor="text1"/>
          <w:sz w:val="24"/>
        </w:rPr>
      </w:pPr>
      <w:r w:rsidRPr="005D41C3">
        <w:rPr>
          <w:rFonts w:hint="eastAsia"/>
          <w:b/>
          <w:color w:val="000000" w:themeColor="text1"/>
          <w:sz w:val="24"/>
        </w:rPr>
        <w:t>24.</w:t>
      </w:r>
      <w:r w:rsidRPr="005D41C3">
        <w:rPr>
          <w:b/>
          <w:color w:val="000000" w:themeColor="text1"/>
          <w:sz w:val="24"/>
        </w:rPr>
        <w:t>成交通知书</w:t>
      </w:r>
    </w:p>
    <w:p w:rsidR="007E10E1" w:rsidRPr="005D41C3" w:rsidRDefault="007E10E1" w:rsidP="00E6074C">
      <w:pPr>
        <w:snapToGrid w:val="0"/>
        <w:spacing w:line="360" w:lineRule="auto"/>
        <w:ind w:firstLineChars="200" w:firstLine="480"/>
        <w:jc w:val="both"/>
        <w:rPr>
          <w:color w:val="000000" w:themeColor="text1"/>
          <w:sz w:val="24"/>
          <w:szCs w:val="24"/>
        </w:rPr>
      </w:pPr>
      <w:r w:rsidRPr="005D41C3">
        <w:rPr>
          <w:rFonts w:hint="eastAsia"/>
          <w:color w:val="000000" w:themeColor="text1"/>
          <w:sz w:val="24"/>
          <w:szCs w:val="24"/>
        </w:rPr>
        <w:t>24.1</w:t>
      </w:r>
      <w:r w:rsidRPr="005D41C3">
        <w:rPr>
          <w:rFonts w:hint="eastAsia"/>
          <w:color w:val="000000" w:themeColor="text1"/>
          <w:sz w:val="24"/>
          <w:szCs w:val="24"/>
        </w:rPr>
        <w:t>成交公告公示期结束，无异议的</w:t>
      </w:r>
      <w:r w:rsidRPr="005D41C3">
        <w:rPr>
          <w:color w:val="000000" w:themeColor="text1"/>
          <w:sz w:val="24"/>
          <w:szCs w:val="24"/>
        </w:rPr>
        <w:t>，</w:t>
      </w:r>
      <w:r w:rsidRPr="005D41C3">
        <w:rPr>
          <w:rFonts w:hint="eastAsia"/>
          <w:color w:val="000000" w:themeColor="text1"/>
          <w:sz w:val="24"/>
          <w:szCs w:val="24"/>
        </w:rPr>
        <w:t>采购人</w:t>
      </w:r>
      <w:r w:rsidRPr="005D41C3">
        <w:rPr>
          <w:color w:val="000000" w:themeColor="text1"/>
          <w:sz w:val="24"/>
          <w:szCs w:val="24"/>
        </w:rPr>
        <w:t>将用书面方式向成交供应商发出《成交通知书》，成交供应商收到《成交通知书》后以</w:t>
      </w:r>
      <w:r w:rsidRPr="005D41C3">
        <w:rPr>
          <w:rFonts w:hint="eastAsia"/>
          <w:color w:val="000000" w:themeColor="text1"/>
          <w:sz w:val="24"/>
          <w:szCs w:val="24"/>
        </w:rPr>
        <w:t>签收</w:t>
      </w:r>
      <w:r w:rsidRPr="005D41C3">
        <w:rPr>
          <w:color w:val="000000" w:themeColor="text1"/>
          <w:sz w:val="24"/>
          <w:szCs w:val="24"/>
        </w:rPr>
        <w:t>形式向</w:t>
      </w:r>
      <w:r w:rsidRPr="005D41C3">
        <w:rPr>
          <w:rFonts w:hint="eastAsia"/>
          <w:color w:val="000000" w:themeColor="text1"/>
          <w:sz w:val="24"/>
          <w:szCs w:val="24"/>
        </w:rPr>
        <w:t>采购人</w:t>
      </w:r>
      <w:r w:rsidRPr="005D41C3">
        <w:rPr>
          <w:color w:val="000000" w:themeColor="text1"/>
          <w:sz w:val="24"/>
          <w:szCs w:val="24"/>
        </w:rPr>
        <w:t>确认。</w:t>
      </w:r>
    </w:p>
    <w:p w:rsidR="007E10E1" w:rsidRPr="005D41C3" w:rsidRDefault="007E10E1" w:rsidP="00E6074C">
      <w:pPr>
        <w:snapToGrid w:val="0"/>
        <w:spacing w:line="360" w:lineRule="auto"/>
        <w:ind w:firstLineChars="200" w:firstLine="480"/>
        <w:jc w:val="both"/>
        <w:rPr>
          <w:color w:val="000000" w:themeColor="text1"/>
          <w:sz w:val="24"/>
          <w:szCs w:val="24"/>
        </w:rPr>
      </w:pPr>
      <w:r w:rsidRPr="005D41C3">
        <w:rPr>
          <w:rFonts w:hint="eastAsia"/>
          <w:color w:val="000000" w:themeColor="text1"/>
          <w:sz w:val="24"/>
          <w:szCs w:val="24"/>
        </w:rPr>
        <w:t>24.2</w:t>
      </w:r>
      <w:r w:rsidRPr="005D41C3">
        <w:rPr>
          <w:color w:val="000000" w:themeColor="text1"/>
          <w:sz w:val="24"/>
          <w:szCs w:val="24"/>
        </w:rPr>
        <w:t>《成交通知书》将是合同的一个组成部分，对采购人和</w:t>
      </w:r>
      <w:r w:rsidRPr="005D41C3">
        <w:rPr>
          <w:rFonts w:hint="eastAsia"/>
          <w:color w:val="000000" w:themeColor="text1"/>
          <w:sz w:val="24"/>
          <w:szCs w:val="24"/>
        </w:rPr>
        <w:t>供应商</w:t>
      </w:r>
      <w:r w:rsidRPr="005D41C3">
        <w:rPr>
          <w:color w:val="000000" w:themeColor="text1"/>
          <w:sz w:val="24"/>
          <w:szCs w:val="24"/>
        </w:rPr>
        <w:t>具有同等法律效力；《成交通知书》发出后，采购人改变成交结果，或者成交供应商放弃成交，均应承担相应的法律责任。</w:t>
      </w:r>
    </w:p>
    <w:p w:rsidR="009948C7" w:rsidRPr="005D41C3" w:rsidRDefault="007876B4">
      <w:pPr>
        <w:snapToGrid w:val="0"/>
        <w:spacing w:line="360" w:lineRule="auto"/>
        <w:ind w:left="482"/>
        <w:jc w:val="both"/>
        <w:rPr>
          <w:b/>
          <w:color w:val="000000" w:themeColor="text1"/>
          <w:sz w:val="24"/>
        </w:rPr>
      </w:pPr>
      <w:r w:rsidRPr="005D41C3">
        <w:rPr>
          <w:rFonts w:hint="eastAsia"/>
          <w:b/>
          <w:color w:val="000000" w:themeColor="text1"/>
          <w:sz w:val="24"/>
        </w:rPr>
        <w:t>2</w:t>
      </w:r>
      <w:r w:rsidR="007E10E1" w:rsidRPr="005D41C3">
        <w:rPr>
          <w:rFonts w:hint="eastAsia"/>
          <w:b/>
          <w:color w:val="000000" w:themeColor="text1"/>
          <w:sz w:val="24"/>
        </w:rPr>
        <w:t>5</w:t>
      </w:r>
      <w:r w:rsidRPr="005D41C3">
        <w:rPr>
          <w:rFonts w:hint="eastAsia"/>
          <w:b/>
          <w:color w:val="000000" w:themeColor="text1"/>
          <w:sz w:val="24"/>
        </w:rPr>
        <w:t>.</w:t>
      </w:r>
      <w:r w:rsidRPr="005D41C3">
        <w:rPr>
          <w:b/>
          <w:color w:val="000000" w:themeColor="text1"/>
          <w:sz w:val="24"/>
        </w:rPr>
        <w:t>签订合同</w:t>
      </w:r>
    </w:p>
    <w:p w:rsidR="007E10E1" w:rsidRPr="005D41C3" w:rsidRDefault="007E10E1" w:rsidP="00E6074C">
      <w:pPr>
        <w:snapToGrid w:val="0"/>
        <w:spacing w:line="360" w:lineRule="auto"/>
        <w:ind w:firstLineChars="200" w:firstLine="480"/>
        <w:jc w:val="both"/>
        <w:rPr>
          <w:color w:val="000000" w:themeColor="text1"/>
          <w:sz w:val="24"/>
          <w:szCs w:val="24"/>
        </w:rPr>
      </w:pPr>
      <w:bookmarkStart w:id="53" w:name="_Toc208201961"/>
      <w:r w:rsidRPr="005D41C3">
        <w:rPr>
          <w:rFonts w:hint="eastAsia"/>
          <w:color w:val="000000" w:themeColor="text1"/>
          <w:sz w:val="24"/>
          <w:szCs w:val="24"/>
        </w:rPr>
        <w:t>25.1</w:t>
      </w:r>
      <w:r w:rsidRPr="005D41C3">
        <w:rPr>
          <w:color w:val="000000" w:themeColor="text1"/>
          <w:sz w:val="24"/>
          <w:szCs w:val="24"/>
        </w:rPr>
        <w:t>成交供应商在收到《成交通知书》后，应按照《成交通知书》指定的时间、地点，派遣其授权代表与采购人对接合同签订事宜。</w:t>
      </w:r>
    </w:p>
    <w:p w:rsidR="007E10E1" w:rsidRPr="005D41C3" w:rsidRDefault="007E10E1" w:rsidP="00E6074C">
      <w:pPr>
        <w:snapToGrid w:val="0"/>
        <w:spacing w:line="360" w:lineRule="auto"/>
        <w:ind w:firstLineChars="200" w:firstLine="480"/>
        <w:jc w:val="both"/>
        <w:rPr>
          <w:color w:val="000000" w:themeColor="text1"/>
          <w:sz w:val="24"/>
          <w:szCs w:val="24"/>
        </w:rPr>
      </w:pPr>
      <w:r w:rsidRPr="005D41C3">
        <w:rPr>
          <w:rFonts w:hint="eastAsia"/>
          <w:color w:val="000000" w:themeColor="text1"/>
          <w:sz w:val="24"/>
          <w:szCs w:val="24"/>
        </w:rPr>
        <w:t>25.2</w:t>
      </w:r>
      <w:r w:rsidRPr="005D41C3">
        <w:rPr>
          <w:color w:val="000000" w:themeColor="text1"/>
          <w:sz w:val="24"/>
          <w:szCs w:val="24"/>
        </w:rPr>
        <w:t>成交供应商须在《成交通知书》发出之日起</w:t>
      </w:r>
      <w:r w:rsidRPr="005D41C3">
        <w:rPr>
          <w:color w:val="000000" w:themeColor="text1"/>
          <w:sz w:val="24"/>
          <w:szCs w:val="24"/>
        </w:rPr>
        <w:t>30</w:t>
      </w:r>
      <w:r w:rsidRPr="005D41C3">
        <w:rPr>
          <w:color w:val="000000" w:themeColor="text1"/>
          <w:sz w:val="24"/>
          <w:szCs w:val="24"/>
        </w:rPr>
        <w:t>日内与采购单位签订合同，成交供应商不得以任何理由拖延、拒绝签订合同。如成交供应商没有在规定的时间内与采购人</w:t>
      </w:r>
      <w:r w:rsidRPr="005D41C3">
        <w:rPr>
          <w:color w:val="000000" w:themeColor="text1"/>
          <w:sz w:val="24"/>
          <w:szCs w:val="24"/>
        </w:rPr>
        <w:lastRenderedPageBreak/>
        <w:t>签订合同或来书面函退出，则采购人视为该成交供应商放弃成交供应商资格。采购人有权将本项目重新组织采购或推荐符合采购要求的</w:t>
      </w:r>
      <w:r w:rsidRPr="005D41C3">
        <w:rPr>
          <w:rFonts w:hint="eastAsia"/>
          <w:color w:val="000000" w:themeColor="text1"/>
          <w:sz w:val="24"/>
          <w:szCs w:val="24"/>
        </w:rPr>
        <w:t>供应商</w:t>
      </w:r>
      <w:r w:rsidRPr="005D41C3">
        <w:rPr>
          <w:color w:val="000000" w:themeColor="text1"/>
          <w:sz w:val="24"/>
          <w:szCs w:val="24"/>
        </w:rPr>
        <w:t>为成交供应商。</w:t>
      </w:r>
    </w:p>
    <w:p w:rsidR="007E10E1" w:rsidRPr="005D41C3" w:rsidRDefault="007E10E1" w:rsidP="007E10E1">
      <w:pPr>
        <w:snapToGrid w:val="0"/>
        <w:spacing w:line="360" w:lineRule="auto"/>
        <w:ind w:left="482"/>
        <w:jc w:val="both"/>
        <w:rPr>
          <w:b/>
          <w:color w:val="000000" w:themeColor="text1"/>
          <w:sz w:val="24"/>
        </w:rPr>
      </w:pPr>
      <w:r w:rsidRPr="005D41C3">
        <w:rPr>
          <w:rFonts w:hint="eastAsia"/>
          <w:b/>
          <w:color w:val="000000" w:themeColor="text1"/>
          <w:sz w:val="24"/>
        </w:rPr>
        <w:t>26.</w:t>
      </w:r>
      <w:r w:rsidRPr="005D41C3">
        <w:rPr>
          <w:b/>
          <w:color w:val="000000" w:themeColor="text1"/>
          <w:sz w:val="24"/>
        </w:rPr>
        <w:t>采购文件的解释权</w:t>
      </w:r>
    </w:p>
    <w:p w:rsidR="007E10E1" w:rsidRPr="005D41C3" w:rsidRDefault="007E10E1" w:rsidP="00E6074C">
      <w:pPr>
        <w:snapToGrid w:val="0"/>
        <w:spacing w:line="360" w:lineRule="auto"/>
        <w:ind w:firstLineChars="200" w:firstLine="480"/>
        <w:rPr>
          <w:color w:val="000000" w:themeColor="text1"/>
          <w:sz w:val="24"/>
          <w:szCs w:val="24"/>
        </w:rPr>
        <w:sectPr w:rsidR="007E10E1" w:rsidRPr="005D41C3" w:rsidSect="007E10E1">
          <w:footerReference w:type="even" r:id="rId10"/>
          <w:footerReference w:type="default" r:id="rId11"/>
          <w:pgSz w:w="11907" w:h="16840"/>
          <w:pgMar w:top="1418" w:right="1307" w:bottom="1418" w:left="1304" w:header="794" w:footer="794" w:gutter="0"/>
          <w:pgNumType w:start="1"/>
          <w:cols w:space="720"/>
          <w:docGrid w:linePitch="286" w:charSpace="274"/>
        </w:sectPr>
      </w:pPr>
      <w:r w:rsidRPr="005D41C3">
        <w:rPr>
          <w:color w:val="000000" w:themeColor="text1"/>
          <w:sz w:val="24"/>
          <w:szCs w:val="24"/>
        </w:rPr>
        <w:t>本采购文件的解释权归中山市第二人民医院所有</w:t>
      </w:r>
      <w:r w:rsidRPr="005D41C3">
        <w:rPr>
          <w:rFonts w:hint="eastAsia"/>
          <w:color w:val="000000" w:themeColor="text1"/>
          <w:sz w:val="24"/>
          <w:szCs w:val="24"/>
        </w:rPr>
        <w:t>。</w:t>
      </w:r>
    </w:p>
    <w:p w:rsidR="009948C7" w:rsidRPr="005D41C3" w:rsidRDefault="009948C7">
      <w:pPr>
        <w:spacing w:line="360" w:lineRule="auto"/>
        <w:rPr>
          <w:b/>
          <w:color w:val="000000" w:themeColor="text1"/>
          <w:sz w:val="44"/>
        </w:rPr>
      </w:pPr>
    </w:p>
    <w:p w:rsidR="009948C7" w:rsidRPr="005D41C3" w:rsidRDefault="009948C7">
      <w:pPr>
        <w:spacing w:line="360" w:lineRule="auto"/>
        <w:rPr>
          <w:b/>
          <w:color w:val="000000" w:themeColor="text1"/>
          <w:sz w:val="44"/>
        </w:rPr>
      </w:pPr>
    </w:p>
    <w:p w:rsidR="009948C7" w:rsidRPr="005D41C3" w:rsidRDefault="009948C7">
      <w:pPr>
        <w:spacing w:line="360" w:lineRule="auto"/>
        <w:rPr>
          <w:b/>
          <w:color w:val="000000" w:themeColor="text1"/>
          <w:sz w:val="44"/>
        </w:rPr>
      </w:pPr>
    </w:p>
    <w:p w:rsidR="009948C7" w:rsidRPr="005D41C3" w:rsidRDefault="009948C7">
      <w:pPr>
        <w:spacing w:line="360" w:lineRule="auto"/>
        <w:rPr>
          <w:b/>
          <w:color w:val="000000" w:themeColor="text1"/>
          <w:sz w:val="44"/>
        </w:rPr>
      </w:pPr>
    </w:p>
    <w:p w:rsidR="009948C7" w:rsidRPr="005D41C3" w:rsidRDefault="009948C7">
      <w:pPr>
        <w:spacing w:line="360" w:lineRule="auto"/>
        <w:rPr>
          <w:b/>
          <w:color w:val="000000" w:themeColor="text1"/>
          <w:sz w:val="44"/>
        </w:rPr>
      </w:pPr>
    </w:p>
    <w:p w:rsidR="009948C7" w:rsidRPr="005D41C3" w:rsidRDefault="009948C7">
      <w:pPr>
        <w:spacing w:line="360" w:lineRule="auto"/>
        <w:rPr>
          <w:b/>
          <w:color w:val="000000" w:themeColor="text1"/>
          <w:sz w:val="44"/>
        </w:rPr>
      </w:pPr>
    </w:p>
    <w:p w:rsidR="009948C7" w:rsidRPr="005D41C3" w:rsidRDefault="007876B4">
      <w:pPr>
        <w:pStyle w:val="11"/>
        <w:spacing w:line="560" w:lineRule="exact"/>
        <w:ind w:firstLineChars="100" w:firstLine="520"/>
        <w:rPr>
          <w:rFonts w:ascii="Times New Roman"/>
          <w:color w:val="000000" w:themeColor="text1"/>
        </w:rPr>
      </w:pPr>
      <w:bookmarkStart w:id="54" w:name="_Toc105517765"/>
      <w:bookmarkStart w:id="55" w:name="_Toc118887301"/>
      <w:r w:rsidRPr="005D41C3">
        <w:rPr>
          <w:rFonts w:ascii="Times New Roman" w:eastAsia="方正小标宋简体"/>
          <w:b w:val="0"/>
          <w:color w:val="000000" w:themeColor="text1"/>
          <w:sz w:val="52"/>
          <w:szCs w:val="52"/>
        </w:rPr>
        <w:t>第四部分合同书格式</w:t>
      </w:r>
      <w:bookmarkEnd w:id="53"/>
      <w:bookmarkEnd w:id="54"/>
      <w:bookmarkEnd w:id="55"/>
    </w:p>
    <w:p w:rsidR="009948C7" w:rsidRPr="005D41C3" w:rsidRDefault="007876B4">
      <w:pPr>
        <w:pStyle w:val="11"/>
        <w:spacing w:line="560" w:lineRule="exact"/>
        <w:jc w:val="left"/>
        <w:rPr>
          <w:rFonts w:ascii="Times New Roman"/>
          <w:color w:val="000000" w:themeColor="text1"/>
        </w:rPr>
      </w:pPr>
      <w:bookmarkStart w:id="56" w:name="_Toc302994267"/>
      <w:bookmarkStart w:id="57" w:name="_Toc302994231"/>
      <w:bookmarkStart w:id="58" w:name="_Toc322073654"/>
      <w:bookmarkStart w:id="59" w:name="_Toc337570326"/>
      <w:bookmarkStart w:id="60" w:name="_Toc429298735"/>
      <w:bookmarkStart w:id="61" w:name="_Toc479861021"/>
      <w:bookmarkStart w:id="62" w:name="_Toc456774529"/>
      <w:bookmarkStart w:id="63" w:name="_Toc485397228"/>
      <w:bookmarkStart w:id="64" w:name="_Toc432434137"/>
      <w:bookmarkStart w:id="65" w:name="_Toc453500488"/>
      <w:bookmarkStart w:id="66" w:name="_Toc474224572"/>
      <w:bookmarkStart w:id="67" w:name="_Toc105517766"/>
      <w:bookmarkStart w:id="68" w:name="_Toc118887302"/>
      <w:r w:rsidRPr="005D41C3">
        <w:rPr>
          <w:rFonts w:ascii="Times New Roman" w:eastAsia="宋体"/>
          <w:color w:val="000000" w:themeColor="text1"/>
          <w:sz w:val="30"/>
          <w:szCs w:val="30"/>
        </w:rPr>
        <w:t>（供参考，双方在签订合同时可根据实际情况作相应修改）</w:t>
      </w:r>
      <w:bookmarkEnd w:id="56"/>
      <w:bookmarkEnd w:id="57"/>
      <w:bookmarkEnd w:id="58"/>
      <w:bookmarkEnd w:id="59"/>
      <w:bookmarkEnd w:id="60"/>
      <w:bookmarkEnd w:id="61"/>
      <w:bookmarkEnd w:id="62"/>
      <w:bookmarkEnd w:id="63"/>
      <w:bookmarkEnd w:id="64"/>
      <w:bookmarkEnd w:id="65"/>
      <w:bookmarkEnd w:id="66"/>
      <w:bookmarkEnd w:id="67"/>
      <w:bookmarkEnd w:id="68"/>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widowControl w:val="0"/>
        <w:ind w:firstLineChars="800" w:firstLine="3534"/>
        <w:rPr>
          <w:b/>
          <w:bCs/>
          <w:color w:val="000000" w:themeColor="text1"/>
          <w:sz w:val="44"/>
          <w:szCs w:val="44"/>
        </w:rPr>
      </w:pPr>
    </w:p>
    <w:p w:rsidR="009948C7" w:rsidRPr="005D41C3" w:rsidRDefault="009948C7">
      <w:pPr>
        <w:spacing w:line="360" w:lineRule="auto"/>
        <w:jc w:val="center"/>
        <w:rPr>
          <w:rFonts w:ascii="宋体" w:hAnsi="宋体"/>
          <w:color w:val="000000" w:themeColor="text1"/>
          <w:sz w:val="24"/>
        </w:rPr>
      </w:pPr>
    </w:p>
    <w:p w:rsidR="009948C7" w:rsidRPr="005D41C3" w:rsidRDefault="009948C7">
      <w:pPr>
        <w:spacing w:line="360" w:lineRule="auto"/>
        <w:jc w:val="center"/>
        <w:rPr>
          <w:rFonts w:ascii="宋体" w:hAnsi="宋体"/>
          <w:color w:val="000000" w:themeColor="text1"/>
          <w:sz w:val="24"/>
        </w:rPr>
      </w:pPr>
    </w:p>
    <w:p w:rsidR="009948C7" w:rsidRPr="005D41C3" w:rsidRDefault="009948C7">
      <w:pPr>
        <w:spacing w:line="360" w:lineRule="auto"/>
        <w:jc w:val="center"/>
        <w:rPr>
          <w:rFonts w:ascii="宋体" w:hAnsi="宋体"/>
          <w:color w:val="000000" w:themeColor="text1"/>
          <w:sz w:val="24"/>
        </w:rPr>
      </w:pPr>
    </w:p>
    <w:p w:rsidR="009948C7" w:rsidRPr="005D41C3" w:rsidRDefault="009948C7">
      <w:pPr>
        <w:spacing w:line="360" w:lineRule="auto"/>
        <w:jc w:val="center"/>
        <w:rPr>
          <w:rFonts w:ascii="宋体" w:hAnsi="宋体"/>
          <w:color w:val="000000" w:themeColor="text1"/>
          <w:sz w:val="24"/>
        </w:rPr>
      </w:pPr>
    </w:p>
    <w:p w:rsidR="009948C7" w:rsidRPr="005D41C3" w:rsidRDefault="009948C7">
      <w:pPr>
        <w:spacing w:line="360" w:lineRule="auto"/>
        <w:jc w:val="center"/>
        <w:rPr>
          <w:rFonts w:ascii="宋体" w:hAnsi="宋体"/>
          <w:color w:val="000000" w:themeColor="text1"/>
          <w:sz w:val="24"/>
        </w:rPr>
      </w:pPr>
    </w:p>
    <w:p w:rsidR="009948C7" w:rsidRPr="005D41C3" w:rsidRDefault="009948C7">
      <w:pPr>
        <w:spacing w:line="360" w:lineRule="auto"/>
        <w:jc w:val="center"/>
        <w:rPr>
          <w:rFonts w:ascii="宋体" w:hAnsi="宋体"/>
          <w:color w:val="000000" w:themeColor="text1"/>
          <w:sz w:val="24"/>
        </w:rPr>
      </w:pPr>
    </w:p>
    <w:p w:rsidR="00C73F07" w:rsidRPr="005D41C3" w:rsidRDefault="00C73F07" w:rsidP="00C73F07">
      <w:pPr>
        <w:spacing w:line="360" w:lineRule="auto"/>
        <w:jc w:val="center"/>
        <w:rPr>
          <w:rFonts w:ascii="宋体" w:hAnsi="宋体"/>
          <w:b/>
          <w:color w:val="000000" w:themeColor="text1"/>
          <w:spacing w:val="20"/>
          <w:sz w:val="44"/>
          <w:szCs w:val="44"/>
        </w:rPr>
      </w:pPr>
      <w:bookmarkStart w:id="69" w:name="_Toc208201962"/>
      <w:r w:rsidRPr="005D41C3">
        <w:rPr>
          <w:rFonts w:hAnsi="宋体" w:hint="eastAsia"/>
          <w:b/>
          <w:color w:val="000000" w:themeColor="text1"/>
          <w:sz w:val="44"/>
          <w:szCs w:val="44"/>
          <w:lang w:val="zh-CN"/>
        </w:rPr>
        <w:t>中山市第二人民医院设备采购项目</w:t>
      </w:r>
    </w:p>
    <w:p w:rsidR="00C73F07" w:rsidRPr="005D41C3" w:rsidRDefault="00C73F07" w:rsidP="00C73F07">
      <w:pPr>
        <w:adjustRightInd w:val="0"/>
        <w:snapToGrid w:val="0"/>
        <w:spacing w:line="360" w:lineRule="auto"/>
        <w:jc w:val="center"/>
        <w:rPr>
          <w:rFonts w:ascii="宋体" w:hAnsi="宋体"/>
          <w:b/>
          <w:color w:val="000000" w:themeColor="text1"/>
          <w:spacing w:val="20"/>
          <w:sz w:val="56"/>
        </w:rPr>
      </w:pPr>
    </w:p>
    <w:p w:rsidR="00C73F07" w:rsidRPr="005D41C3" w:rsidRDefault="00C73F07" w:rsidP="00C73F07">
      <w:pPr>
        <w:adjustRightInd w:val="0"/>
        <w:snapToGrid w:val="0"/>
        <w:spacing w:line="360" w:lineRule="auto"/>
        <w:jc w:val="center"/>
        <w:rPr>
          <w:rFonts w:ascii="宋体" w:hAnsi="宋体"/>
          <w:b/>
          <w:color w:val="000000" w:themeColor="text1"/>
          <w:spacing w:val="200"/>
          <w:sz w:val="52"/>
          <w:szCs w:val="52"/>
        </w:rPr>
      </w:pPr>
      <w:r w:rsidRPr="005D41C3">
        <w:rPr>
          <w:rFonts w:ascii="宋体" w:hAnsi="宋体" w:hint="eastAsia"/>
          <w:b/>
          <w:color w:val="000000" w:themeColor="text1"/>
          <w:spacing w:val="200"/>
          <w:sz w:val="52"/>
          <w:szCs w:val="52"/>
        </w:rPr>
        <w:t>合同书</w:t>
      </w:r>
    </w:p>
    <w:p w:rsidR="00C73F07" w:rsidRPr="005D41C3" w:rsidRDefault="00C73F07" w:rsidP="00C73F07">
      <w:pPr>
        <w:adjustRightInd w:val="0"/>
        <w:snapToGrid w:val="0"/>
        <w:spacing w:line="360" w:lineRule="auto"/>
        <w:jc w:val="center"/>
        <w:rPr>
          <w:rFonts w:ascii="宋体" w:hAnsi="宋体"/>
          <w:b/>
          <w:color w:val="000000" w:themeColor="text1"/>
          <w:sz w:val="32"/>
        </w:rPr>
      </w:pPr>
    </w:p>
    <w:p w:rsidR="00C73F07" w:rsidRPr="005D41C3" w:rsidRDefault="00C73F07" w:rsidP="00C73F07">
      <w:pPr>
        <w:adjustRightInd w:val="0"/>
        <w:snapToGrid w:val="0"/>
        <w:spacing w:line="360" w:lineRule="auto"/>
        <w:rPr>
          <w:rFonts w:ascii="宋体" w:hAnsi="宋体"/>
          <w:b/>
          <w:color w:val="000000" w:themeColor="text1"/>
          <w:sz w:val="32"/>
        </w:rPr>
      </w:pPr>
    </w:p>
    <w:p w:rsidR="00C73F07" w:rsidRPr="005D41C3" w:rsidRDefault="00C73F07" w:rsidP="00C73F07">
      <w:pPr>
        <w:adjustRightInd w:val="0"/>
        <w:snapToGrid w:val="0"/>
        <w:spacing w:line="360" w:lineRule="auto"/>
        <w:ind w:firstLineChars="800" w:firstLine="2570"/>
        <w:rPr>
          <w:rFonts w:ascii="宋体" w:hAnsi="宋体"/>
          <w:b/>
          <w:color w:val="000000" w:themeColor="text1"/>
          <w:sz w:val="32"/>
        </w:rPr>
      </w:pPr>
      <w:r w:rsidRPr="005D41C3">
        <w:rPr>
          <w:rFonts w:ascii="宋体" w:hAnsi="宋体" w:hint="eastAsia"/>
          <w:b/>
          <w:color w:val="000000" w:themeColor="text1"/>
          <w:sz w:val="32"/>
        </w:rPr>
        <w:t xml:space="preserve">院内采购□      院外采购 □               </w:t>
      </w:r>
    </w:p>
    <w:p w:rsidR="00C73F07" w:rsidRPr="005D41C3" w:rsidRDefault="00C73F07" w:rsidP="00C73F07">
      <w:pPr>
        <w:adjustRightInd w:val="0"/>
        <w:snapToGrid w:val="0"/>
        <w:spacing w:line="360" w:lineRule="auto"/>
        <w:jc w:val="center"/>
        <w:rPr>
          <w:rFonts w:ascii="宋体" w:hAnsi="宋体"/>
          <w:b/>
          <w:color w:val="000000" w:themeColor="text1"/>
          <w:sz w:val="32"/>
        </w:rPr>
      </w:pPr>
    </w:p>
    <w:p w:rsidR="00C73F07" w:rsidRPr="005D41C3" w:rsidRDefault="00C73F07" w:rsidP="00C73F07">
      <w:pPr>
        <w:adjustRightInd w:val="0"/>
        <w:snapToGrid w:val="0"/>
        <w:spacing w:line="360" w:lineRule="auto"/>
        <w:rPr>
          <w:rFonts w:ascii="宋体" w:hAnsi="宋体"/>
          <w:b/>
          <w:color w:val="000000" w:themeColor="text1"/>
          <w:sz w:val="32"/>
        </w:rPr>
      </w:pPr>
    </w:p>
    <w:p w:rsidR="00C73F07" w:rsidRPr="005D41C3" w:rsidRDefault="00C73F07" w:rsidP="00C73F07">
      <w:pPr>
        <w:snapToGrid w:val="0"/>
        <w:spacing w:line="480" w:lineRule="auto"/>
        <w:ind w:firstLineChars="400" w:firstLine="1124"/>
        <w:rPr>
          <w:rFonts w:ascii="宋体" w:hAnsi="宋体"/>
          <w:b/>
          <w:color w:val="000000" w:themeColor="text1"/>
          <w:sz w:val="28"/>
        </w:rPr>
      </w:pPr>
    </w:p>
    <w:p w:rsidR="00C73F07" w:rsidRPr="005D41C3" w:rsidRDefault="00C73F07" w:rsidP="00C73F07">
      <w:pPr>
        <w:snapToGrid w:val="0"/>
        <w:spacing w:line="480" w:lineRule="auto"/>
        <w:ind w:firstLineChars="400" w:firstLine="1124"/>
        <w:rPr>
          <w:rFonts w:hAnsi="宋体"/>
          <w:b/>
          <w:color w:val="000000" w:themeColor="text1"/>
          <w:sz w:val="28"/>
          <w:szCs w:val="28"/>
          <w:u w:val="single"/>
          <w:lang w:val="zh-CN"/>
        </w:rPr>
      </w:pPr>
      <w:r w:rsidRPr="005D41C3">
        <w:rPr>
          <w:rFonts w:ascii="宋体" w:hAnsi="宋体" w:hint="eastAsia"/>
          <w:b/>
          <w:color w:val="000000" w:themeColor="text1"/>
          <w:sz w:val="28"/>
        </w:rPr>
        <w:t>项目名称：</w:t>
      </w:r>
      <w:r w:rsidRPr="005D41C3">
        <w:rPr>
          <w:rFonts w:hAnsi="宋体" w:hint="eastAsia"/>
          <w:b/>
          <w:color w:val="000000" w:themeColor="text1"/>
          <w:sz w:val="28"/>
          <w:szCs w:val="28"/>
          <w:u w:val="single"/>
          <w:lang w:val="zh-CN"/>
        </w:rPr>
        <w:t>中山市第二人民医院项目</w:t>
      </w:r>
    </w:p>
    <w:p w:rsidR="00C73F07" w:rsidRPr="005D41C3" w:rsidRDefault="00C73F07" w:rsidP="00C73F07">
      <w:pPr>
        <w:snapToGrid w:val="0"/>
        <w:spacing w:line="480" w:lineRule="auto"/>
        <w:ind w:firstLineChars="400" w:firstLine="1124"/>
        <w:rPr>
          <w:rFonts w:ascii="宋体" w:hAnsi="宋体"/>
          <w:b/>
          <w:color w:val="000000" w:themeColor="text1"/>
          <w:sz w:val="28"/>
        </w:rPr>
      </w:pPr>
    </w:p>
    <w:p w:rsidR="00C73F07" w:rsidRPr="005D41C3" w:rsidRDefault="00C73F07" w:rsidP="00C73F07">
      <w:pPr>
        <w:snapToGrid w:val="0"/>
        <w:spacing w:line="480" w:lineRule="auto"/>
        <w:ind w:firstLineChars="400" w:firstLine="1124"/>
        <w:rPr>
          <w:rFonts w:ascii="宋体" w:hAnsi="宋体"/>
          <w:b/>
          <w:color w:val="000000" w:themeColor="text1"/>
          <w:sz w:val="28"/>
        </w:rPr>
      </w:pPr>
      <w:r w:rsidRPr="005D41C3">
        <w:rPr>
          <w:rFonts w:ascii="宋体" w:hAnsi="宋体" w:hint="eastAsia"/>
          <w:b/>
          <w:color w:val="000000" w:themeColor="text1"/>
          <w:sz w:val="28"/>
        </w:rPr>
        <w:t>合同编号：</w:t>
      </w:r>
    </w:p>
    <w:p w:rsidR="00C73F07" w:rsidRPr="005D41C3" w:rsidRDefault="00C73F07" w:rsidP="00C73F07">
      <w:pPr>
        <w:adjustRightInd w:val="0"/>
        <w:snapToGrid w:val="0"/>
        <w:spacing w:line="480" w:lineRule="auto"/>
        <w:ind w:firstLineChars="400" w:firstLine="1124"/>
        <w:rPr>
          <w:rFonts w:ascii="宋体" w:hAnsi="宋体"/>
          <w:b/>
          <w:color w:val="000000" w:themeColor="text1"/>
          <w:sz w:val="28"/>
        </w:rPr>
      </w:pPr>
    </w:p>
    <w:p w:rsidR="00C73F07" w:rsidRPr="005D41C3" w:rsidRDefault="00C73F07" w:rsidP="00C73F07">
      <w:pPr>
        <w:adjustRightInd w:val="0"/>
        <w:snapToGrid w:val="0"/>
        <w:spacing w:line="480" w:lineRule="auto"/>
        <w:ind w:firstLineChars="400" w:firstLine="1124"/>
        <w:rPr>
          <w:rFonts w:ascii="宋体" w:hAnsi="宋体"/>
          <w:b/>
          <w:color w:val="000000" w:themeColor="text1"/>
          <w:sz w:val="28"/>
          <w:u w:val="single"/>
        </w:rPr>
      </w:pPr>
      <w:r w:rsidRPr="005D41C3">
        <w:rPr>
          <w:rFonts w:ascii="宋体" w:hAnsi="宋体" w:hint="eastAsia"/>
          <w:b/>
          <w:color w:val="000000" w:themeColor="text1"/>
          <w:sz w:val="28"/>
        </w:rPr>
        <w:t>签约地点：</w:t>
      </w:r>
      <w:r w:rsidRPr="005D41C3">
        <w:rPr>
          <w:rFonts w:ascii="宋体" w:hAnsi="宋体" w:hint="eastAsia"/>
          <w:b/>
          <w:color w:val="000000" w:themeColor="text1"/>
          <w:sz w:val="28"/>
          <w:u w:val="single"/>
        </w:rPr>
        <w:t xml:space="preserve">中山市第二人民医院  </w:t>
      </w:r>
    </w:p>
    <w:p w:rsidR="00C73F07" w:rsidRPr="005D41C3" w:rsidRDefault="00C73F07" w:rsidP="00C73F07">
      <w:pPr>
        <w:adjustRightInd w:val="0"/>
        <w:snapToGrid w:val="0"/>
        <w:spacing w:line="480" w:lineRule="auto"/>
        <w:ind w:firstLineChars="150" w:firstLine="422"/>
        <w:rPr>
          <w:rFonts w:ascii="宋体" w:hAnsi="宋体"/>
          <w:b/>
          <w:color w:val="000000" w:themeColor="text1"/>
          <w:sz w:val="28"/>
          <w:u w:val="single"/>
        </w:rPr>
      </w:pPr>
    </w:p>
    <w:p w:rsidR="00C73F07" w:rsidRPr="005D41C3" w:rsidRDefault="00C73F07" w:rsidP="00C73F07">
      <w:pPr>
        <w:adjustRightInd w:val="0"/>
        <w:snapToGrid w:val="0"/>
        <w:spacing w:line="480" w:lineRule="auto"/>
        <w:ind w:firstLineChars="393" w:firstLine="1105"/>
        <w:rPr>
          <w:rFonts w:ascii="宋体" w:hAnsi="宋体"/>
          <w:b/>
          <w:color w:val="000000" w:themeColor="text1"/>
          <w:sz w:val="28"/>
        </w:rPr>
      </w:pPr>
    </w:p>
    <w:p w:rsidR="00C73F07" w:rsidRPr="005D41C3" w:rsidRDefault="00C73F07" w:rsidP="00C73F07">
      <w:pPr>
        <w:adjustRightInd w:val="0"/>
        <w:snapToGrid w:val="0"/>
        <w:spacing w:line="480" w:lineRule="auto"/>
        <w:ind w:firstLineChars="793" w:firstLine="2229"/>
        <w:rPr>
          <w:rFonts w:ascii="宋体" w:hAnsi="宋体"/>
          <w:b/>
          <w:color w:val="000000" w:themeColor="text1"/>
          <w:sz w:val="28"/>
        </w:rPr>
      </w:pPr>
    </w:p>
    <w:p w:rsidR="00C73F07" w:rsidRPr="005D41C3" w:rsidRDefault="00C73F07" w:rsidP="00C73F07">
      <w:pPr>
        <w:adjustRightInd w:val="0"/>
        <w:snapToGrid w:val="0"/>
        <w:spacing w:line="480" w:lineRule="auto"/>
        <w:ind w:firstLineChars="393" w:firstLine="1105"/>
        <w:rPr>
          <w:rFonts w:ascii="宋体" w:hAnsi="宋体"/>
          <w:b/>
          <w:color w:val="000000" w:themeColor="text1"/>
          <w:sz w:val="28"/>
        </w:rPr>
      </w:pPr>
    </w:p>
    <w:p w:rsidR="00C73F07" w:rsidRPr="005D41C3" w:rsidRDefault="00C73F07" w:rsidP="00C73F07">
      <w:pPr>
        <w:adjustRightInd w:val="0"/>
        <w:snapToGrid w:val="0"/>
        <w:spacing w:line="480" w:lineRule="auto"/>
        <w:ind w:firstLineChars="393" w:firstLine="1105"/>
        <w:rPr>
          <w:rFonts w:ascii="宋体" w:hAnsi="宋体"/>
          <w:b/>
          <w:color w:val="000000" w:themeColor="text1"/>
          <w:sz w:val="28"/>
        </w:rPr>
      </w:pPr>
    </w:p>
    <w:p w:rsidR="00C73F07" w:rsidRPr="005D41C3" w:rsidRDefault="00C73F07" w:rsidP="00C73F07">
      <w:pPr>
        <w:adjustRightInd w:val="0"/>
        <w:snapToGrid w:val="0"/>
        <w:spacing w:line="480" w:lineRule="auto"/>
        <w:ind w:firstLineChars="150" w:firstLine="361"/>
        <w:rPr>
          <w:rFonts w:ascii="宋体" w:hAnsi="宋体"/>
          <w:b/>
          <w:color w:val="000000" w:themeColor="text1"/>
          <w:sz w:val="24"/>
        </w:rPr>
      </w:pPr>
      <w:r w:rsidRPr="005D41C3">
        <w:rPr>
          <w:rFonts w:ascii="宋体" w:hAnsi="宋体" w:hint="eastAsia"/>
          <w:b/>
          <w:color w:val="000000" w:themeColor="text1"/>
          <w:sz w:val="24"/>
        </w:rPr>
        <w:t xml:space="preserve">甲方：中山市第二人民医院    </w:t>
      </w:r>
    </w:p>
    <w:p w:rsidR="00C73F07" w:rsidRPr="005D41C3" w:rsidRDefault="00C73F07" w:rsidP="00C73F07">
      <w:pPr>
        <w:adjustRightInd w:val="0"/>
        <w:snapToGrid w:val="0"/>
        <w:spacing w:line="480" w:lineRule="auto"/>
        <w:ind w:firstLineChars="150" w:firstLine="361"/>
        <w:rPr>
          <w:rFonts w:ascii="宋体" w:hAnsi="宋体" w:cs="宋体"/>
          <w:color w:val="000000" w:themeColor="text1"/>
          <w:sz w:val="24"/>
        </w:rPr>
      </w:pPr>
      <w:r w:rsidRPr="005D41C3">
        <w:rPr>
          <w:rFonts w:ascii="宋体" w:hAnsi="宋体" w:hint="eastAsia"/>
          <w:b/>
          <w:color w:val="000000" w:themeColor="text1"/>
          <w:sz w:val="24"/>
        </w:rPr>
        <w:t>乙方：______________________</w:t>
      </w:r>
    </w:p>
    <w:p w:rsidR="00C73F07" w:rsidRPr="005D41C3" w:rsidRDefault="00C73F07" w:rsidP="00C73F07">
      <w:pPr>
        <w:spacing w:line="360" w:lineRule="auto"/>
        <w:ind w:firstLineChars="200" w:firstLine="480"/>
        <w:rPr>
          <w:rFonts w:ascii="宋体" w:hAnsi="宋体"/>
          <w:color w:val="000000" w:themeColor="text1"/>
          <w:kern w:val="28"/>
          <w:sz w:val="24"/>
        </w:rPr>
      </w:pPr>
      <w:r w:rsidRPr="005D41C3">
        <w:rPr>
          <w:rFonts w:ascii="宋体" w:hAnsi="宋体" w:cs="宋体" w:hint="eastAsia"/>
          <w:color w:val="000000" w:themeColor="text1"/>
          <w:sz w:val="24"/>
        </w:rPr>
        <w:t>根据中山市第二人民医院____________________采购项目(采购代理编号：______________)的</w:t>
      </w:r>
      <w:r w:rsidRPr="005D41C3">
        <w:rPr>
          <w:rFonts w:ascii="宋体" w:hAnsi="宋体" w:cs="宋体" w:hint="eastAsia"/>
          <w:b/>
          <w:color w:val="000000" w:themeColor="text1"/>
          <w:sz w:val="24"/>
        </w:rPr>
        <w:t>院外招标□院内成交□</w:t>
      </w:r>
      <w:r w:rsidRPr="005D41C3">
        <w:rPr>
          <w:rFonts w:ascii="宋体" w:hAnsi="宋体" w:cs="宋体" w:hint="eastAsia"/>
          <w:color w:val="000000" w:themeColor="text1"/>
          <w:sz w:val="24"/>
        </w:rPr>
        <w:t>结果，中山市第二人民医院（以下简称甲方）与____________（以下简称乙方）就乙方向甲方提供的设备和服务，经甲乙双方协商一致，签订本合同，共同遵守如下条款：</w:t>
      </w:r>
    </w:p>
    <w:p w:rsidR="00C73F07" w:rsidRPr="005D41C3" w:rsidRDefault="00C73F07" w:rsidP="00C73F07">
      <w:pPr>
        <w:spacing w:line="360" w:lineRule="auto"/>
        <w:ind w:firstLineChars="200" w:firstLine="482"/>
        <w:rPr>
          <w:rFonts w:ascii="宋体" w:hAnsi="宋体"/>
          <w:color w:val="000000" w:themeColor="text1"/>
          <w:sz w:val="24"/>
        </w:rPr>
      </w:pPr>
      <w:r w:rsidRPr="005D41C3">
        <w:rPr>
          <w:rFonts w:hint="eastAsia"/>
          <w:b/>
          <w:bCs/>
          <w:color w:val="000000" w:themeColor="text1"/>
          <w:sz w:val="24"/>
        </w:rPr>
        <w:t>一、合同标的：</w:t>
      </w:r>
      <w:r w:rsidRPr="005D41C3">
        <w:rPr>
          <w:rFonts w:ascii="宋体" w:hAnsi="宋体" w:hint="eastAsia"/>
          <w:b/>
          <w:color w:val="000000" w:themeColor="text1"/>
          <w:sz w:val="24"/>
        </w:rPr>
        <w:t>采购清单</w:t>
      </w:r>
    </w:p>
    <w:tbl>
      <w:tblPr>
        <w:tblW w:w="11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9"/>
        <w:gridCol w:w="1134"/>
        <w:gridCol w:w="1418"/>
        <w:gridCol w:w="1750"/>
        <w:gridCol w:w="801"/>
        <w:gridCol w:w="801"/>
        <w:gridCol w:w="1134"/>
        <w:gridCol w:w="1560"/>
        <w:gridCol w:w="759"/>
        <w:gridCol w:w="801"/>
      </w:tblGrid>
      <w:tr w:rsidR="005D41C3" w:rsidRPr="005D41C3" w:rsidTr="00533A8E">
        <w:trPr>
          <w:trHeight w:val="640"/>
          <w:jc w:val="center"/>
        </w:trPr>
        <w:tc>
          <w:tcPr>
            <w:tcW w:w="1429" w:type="dxa"/>
            <w:vAlign w:val="center"/>
          </w:tcPr>
          <w:p w:rsidR="00C73F07" w:rsidRPr="005D41C3" w:rsidRDefault="00C73F07" w:rsidP="00533A8E">
            <w:pPr>
              <w:spacing w:line="360" w:lineRule="auto"/>
              <w:jc w:val="center"/>
              <w:rPr>
                <w:rFonts w:ascii="宋体" w:hAnsi="宋体" w:cs="宋体"/>
                <w:b/>
                <w:bCs/>
                <w:color w:val="000000" w:themeColor="text1"/>
                <w:sz w:val="24"/>
              </w:rPr>
            </w:pPr>
            <w:r w:rsidRPr="005D41C3">
              <w:rPr>
                <w:rFonts w:ascii="宋体" w:hAnsi="宋体" w:cs="宋体" w:hint="eastAsia"/>
                <w:b/>
                <w:bCs/>
                <w:color w:val="000000" w:themeColor="text1"/>
                <w:sz w:val="24"/>
              </w:rPr>
              <w:t>货物名称</w:t>
            </w:r>
          </w:p>
        </w:tc>
        <w:tc>
          <w:tcPr>
            <w:tcW w:w="1134" w:type="dxa"/>
            <w:vAlign w:val="center"/>
          </w:tcPr>
          <w:p w:rsidR="00C73F07" w:rsidRPr="005D41C3" w:rsidRDefault="00C73F07" w:rsidP="00533A8E">
            <w:pPr>
              <w:spacing w:line="360" w:lineRule="auto"/>
              <w:jc w:val="center"/>
              <w:rPr>
                <w:rFonts w:ascii="宋体" w:hAnsi="宋体" w:cs="宋体"/>
                <w:b/>
                <w:bCs/>
                <w:color w:val="000000" w:themeColor="text1"/>
                <w:sz w:val="24"/>
              </w:rPr>
            </w:pPr>
            <w:r w:rsidRPr="005D41C3">
              <w:rPr>
                <w:rFonts w:ascii="宋体" w:hAnsi="宋体" w:cs="宋体" w:hint="eastAsia"/>
                <w:b/>
                <w:bCs/>
                <w:color w:val="000000" w:themeColor="text1"/>
                <w:sz w:val="24"/>
              </w:rPr>
              <w:t>品牌</w:t>
            </w:r>
          </w:p>
        </w:tc>
        <w:tc>
          <w:tcPr>
            <w:tcW w:w="1418" w:type="dxa"/>
            <w:vAlign w:val="center"/>
          </w:tcPr>
          <w:p w:rsidR="00C73F07" w:rsidRPr="005D41C3" w:rsidRDefault="00C73F07" w:rsidP="00533A8E">
            <w:pPr>
              <w:spacing w:line="360" w:lineRule="auto"/>
              <w:jc w:val="center"/>
              <w:rPr>
                <w:rFonts w:ascii="宋体" w:hAnsi="宋体" w:cs="宋体"/>
                <w:b/>
                <w:bCs/>
                <w:color w:val="000000" w:themeColor="text1"/>
                <w:sz w:val="24"/>
              </w:rPr>
            </w:pPr>
            <w:r w:rsidRPr="005D41C3">
              <w:rPr>
                <w:rFonts w:ascii="宋体" w:hAnsi="宋体" w:cs="宋体" w:hint="eastAsia"/>
                <w:b/>
                <w:bCs/>
                <w:color w:val="000000" w:themeColor="text1"/>
                <w:sz w:val="24"/>
              </w:rPr>
              <w:t>规格型号</w:t>
            </w:r>
          </w:p>
        </w:tc>
        <w:tc>
          <w:tcPr>
            <w:tcW w:w="1750" w:type="dxa"/>
            <w:vAlign w:val="center"/>
          </w:tcPr>
          <w:p w:rsidR="00C73F07" w:rsidRPr="005D41C3" w:rsidRDefault="00C73F07" w:rsidP="00533A8E">
            <w:pPr>
              <w:spacing w:line="360" w:lineRule="auto"/>
              <w:jc w:val="center"/>
              <w:rPr>
                <w:rFonts w:ascii="宋体" w:hAnsi="宋体" w:cs="宋体"/>
                <w:b/>
                <w:bCs/>
                <w:color w:val="000000" w:themeColor="text1"/>
                <w:sz w:val="24"/>
              </w:rPr>
            </w:pPr>
            <w:r w:rsidRPr="005D41C3">
              <w:rPr>
                <w:rFonts w:ascii="宋体" w:hAnsi="宋体" w:cs="宋体" w:hint="eastAsia"/>
                <w:b/>
                <w:bCs/>
                <w:color w:val="000000" w:themeColor="text1"/>
                <w:sz w:val="24"/>
              </w:rPr>
              <w:t>生产厂家</w:t>
            </w:r>
          </w:p>
        </w:tc>
        <w:tc>
          <w:tcPr>
            <w:tcW w:w="801" w:type="dxa"/>
            <w:vAlign w:val="center"/>
          </w:tcPr>
          <w:p w:rsidR="00C73F07" w:rsidRPr="005D41C3" w:rsidRDefault="00C73F07" w:rsidP="00533A8E">
            <w:pPr>
              <w:snapToGrid w:val="0"/>
              <w:spacing w:line="360" w:lineRule="auto"/>
              <w:jc w:val="center"/>
              <w:rPr>
                <w:rFonts w:ascii="宋体" w:hAnsi="宋体" w:cs="宋体"/>
                <w:b/>
                <w:bCs/>
                <w:color w:val="000000" w:themeColor="text1"/>
                <w:sz w:val="18"/>
                <w:szCs w:val="18"/>
              </w:rPr>
            </w:pPr>
            <w:r w:rsidRPr="005D41C3">
              <w:rPr>
                <w:rFonts w:ascii="宋体" w:hAnsi="宋体" w:cs="宋体" w:hint="eastAsia"/>
                <w:b/>
                <w:bCs/>
                <w:color w:val="000000" w:themeColor="text1"/>
                <w:sz w:val="18"/>
                <w:szCs w:val="18"/>
              </w:rPr>
              <w:t>产地</w:t>
            </w:r>
          </w:p>
          <w:p w:rsidR="00C73F07" w:rsidRPr="005D41C3" w:rsidRDefault="00C73F07" w:rsidP="00533A8E">
            <w:pPr>
              <w:spacing w:line="360" w:lineRule="auto"/>
              <w:jc w:val="center"/>
              <w:rPr>
                <w:rFonts w:ascii="宋体" w:hAnsi="宋体" w:cs="宋体"/>
                <w:b/>
                <w:bCs/>
                <w:color w:val="000000" w:themeColor="text1"/>
                <w:sz w:val="24"/>
              </w:rPr>
            </w:pPr>
            <w:r w:rsidRPr="005D41C3">
              <w:rPr>
                <w:rFonts w:ascii="宋体" w:hAnsi="宋体" w:cs="宋体" w:hint="eastAsia"/>
                <w:b/>
                <w:bCs/>
                <w:color w:val="000000" w:themeColor="text1"/>
                <w:sz w:val="18"/>
                <w:szCs w:val="18"/>
              </w:rPr>
              <w:t>（进口产品必填）</w:t>
            </w:r>
          </w:p>
        </w:tc>
        <w:tc>
          <w:tcPr>
            <w:tcW w:w="801" w:type="dxa"/>
            <w:vAlign w:val="center"/>
          </w:tcPr>
          <w:p w:rsidR="00C73F07" w:rsidRPr="005D41C3" w:rsidRDefault="00C73F07" w:rsidP="00533A8E">
            <w:pPr>
              <w:spacing w:line="360" w:lineRule="auto"/>
              <w:jc w:val="center"/>
              <w:rPr>
                <w:rFonts w:ascii="宋体" w:hAnsi="宋体" w:cs="宋体"/>
                <w:b/>
                <w:bCs/>
                <w:color w:val="000000" w:themeColor="text1"/>
                <w:sz w:val="24"/>
              </w:rPr>
            </w:pPr>
            <w:r w:rsidRPr="005D41C3">
              <w:rPr>
                <w:rFonts w:ascii="宋体" w:hAnsi="宋体" w:cs="宋体" w:hint="eastAsia"/>
                <w:b/>
                <w:bCs/>
                <w:color w:val="000000" w:themeColor="text1"/>
                <w:sz w:val="24"/>
              </w:rPr>
              <w:t>数量</w:t>
            </w:r>
          </w:p>
        </w:tc>
        <w:tc>
          <w:tcPr>
            <w:tcW w:w="1134" w:type="dxa"/>
            <w:vAlign w:val="center"/>
          </w:tcPr>
          <w:p w:rsidR="00C73F07" w:rsidRPr="005D41C3" w:rsidRDefault="00C73F07" w:rsidP="00533A8E">
            <w:pPr>
              <w:spacing w:line="360" w:lineRule="auto"/>
              <w:jc w:val="center"/>
              <w:rPr>
                <w:rFonts w:ascii="宋体" w:hAnsi="宋体" w:cs="宋体"/>
                <w:b/>
                <w:bCs/>
                <w:color w:val="000000" w:themeColor="text1"/>
                <w:sz w:val="24"/>
              </w:rPr>
            </w:pPr>
            <w:r w:rsidRPr="005D41C3">
              <w:rPr>
                <w:rFonts w:ascii="宋体" w:hAnsi="宋体" w:cs="宋体" w:hint="eastAsia"/>
                <w:b/>
                <w:bCs/>
                <w:color w:val="000000" w:themeColor="text1"/>
                <w:sz w:val="24"/>
              </w:rPr>
              <w:t>单价（元）</w:t>
            </w:r>
          </w:p>
        </w:tc>
        <w:tc>
          <w:tcPr>
            <w:tcW w:w="1560" w:type="dxa"/>
            <w:vAlign w:val="center"/>
          </w:tcPr>
          <w:p w:rsidR="00C73F07" w:rsidRPr="005D41C3" w:rsidRDefault="00C73F07" w:rsidP="00533A8E">
            <w:pPr>
              <w:spacing w:line="360" w:lineRule="auto"/>
              <w:jc w:val="center"/>
              <w:rPr>
                <w:rFonts w:ascii="宋体" w:hAnsi="宋体" w:cs="宋体"/>
                <w:b/>
                <w:bCs/>
                <w:color w:val="000000" w:themeColor="text1"/>
                <w:sz w:val="24"/>
              </w:rPr>
            </w:pPr>
            <w:r w:rsidRPr="005D41C3">
              <w:rPr>
                <w:rFonts w:ascii="宋体" w:hAnsi="宋体" w:cs="宋体" w:hint="eastAsia"/>
                <w:b/>
                <w:bCs/>
                <w:color w:val="000000" w:themeColor="text1"/>
                <w:sz w:val="24"/>
              </w:rPr>
              <w:t>总额（元）</w:t>
            </w:r>
          </w:p>
        </w:tc>
        <w:tc>
          <w:tcPr>
            <w:tcW w:w="1560" w:type="dxa"/>
            <w:gridSpan w:val="2"/>
            <w:vAlign w:val="center"/>
          </w:tcPr>
          <w:p w:rsidR="00C73F07" w:rsidRPr="005D41C3" w:rsidRDefault="00C73F07" w:rsidP="00533A8E">
            <w:pPr>
              <w:spacing w:line="360" w:lineRule="auto"/>
              <w:jc w:val="center"/>
              <w:rPr>
                <w:rFonts w:ascii="宋体" w:hAnsi="宋体" w:cs="宋体"/>
                <w:b/>
                <w:bCs/>
                <w:color w:val="000000" w:themeColor="text1"/>
                <w:sz w:val="24"/>
              </w:rPr>
            </w:pPr>
            <w:r w:rsidRPr="005D41C3">
              <w:rPr>
                <w:rFonts w:ascii="宋体" w:hAnsi="宋体" w:cs="宋体" w:hint="eastAsia"/>
                <w:b/>
                <w:bCs/>
                <w:color w:val="000000" w:themeColor="text1"/>
                <w:sz w:val="24"/>
              </w:rPr>
              <w:t>备注</w:t>
            </w:r>
          </w:p>
        </w:tc>
      </w:tr>
      <w:tr w:rsidR="005D41C3" w:rsidRPr="005D41C3" w:rsidTr="00533A8E">
        <w:trPr>
          <w:trHeight w:hRule="exact" w:val="701"/>
          <w:jc w:val="center"/>
        </w:trPr>
        <w:tc>
          <w:tcPr>
            <w:tcW w:w="1429" w:type="dxa"/>
            <w:vAlign w:val="center"/>
          </w:tcPr>
          <w:p w:rsidR="00C73F07" w:rsidRPr="005D41C3" w:rsidRDefault="00C73F07" w:rsidP="00533A8E">
            <w:pPr>
              <w:spacing w:line="360" w:lineRule="auto"/>
              <w:jc w:val="center"/>
              <w:rPr>
                <w:rFonts w:ascii="宋体" w:hAnsi="宋体" w:cs="宋体"/>
                <w:color w:val="000000" w:themeColor="text1"/>
                <w:sz w:val="24"/>
              </w:rPr>
            </w:pPr>
          </w:p>
        </w:tc>
        <w:tc>
          <w:tcPr>
            <w:tcW w:w="1134" w:type="dxa"/>
          </w:tcPr>
          <w:p w:rsidR="00C73F07" w:rsidRPr="005D41C3" w:rsidRDefault="00C73F07" w:rsidP="00533A8E">
            <w:pPr>
              <w:spacing w:line="360" w:lineRule="auto"/>
              <w:jc w:val="center"/>
              <w:rPr>
                <w:color w:val="000000" w:themeColor="text1"/>
                <w:sz w:val="24"/>
              </w:rPr>
            </w:pPr>
          </w:p>
        </w:tc>
        <w:tc>
          <w:tcPr>
            <w:tcW w:w="1418" w:type="dxa"/>
            <w:vAlign w:val="center"/>
          </w:tcPr>
          <w:p w:rsidR="00C73F07" w:rsidRPr="005D41C3" w:rsidRDefault="00C73F07" w:rsidP="00533A8E">
            <w:pPr>
              <w:spacing w:line="360" w:lineRule="auto"/>
              <w:jc w:val="center"/>
              <w:rPr>
                <w:color w:val="000000" w:themeColor="text1"/>
                <w:sz w:val="24"/>
              </w:rPr>
            </w:pPr>
          </w:p>
        </w:tc>
        <w:tc>
          <w:tcPr>
            <w:tcW w:w="1750" w:type="dxa"/>
            <w:vAlign w:val="center"/>
          </w:tcPr>
          <w:p w:rsidR="00C73F07" w:rsidRPr="005D41C3" w:rsidRDefault="00C73F07" w:rsidP="00533A8E">
            <w:pPr>
              <w:spacing w:line="360" w:lineRule="auto"/>
              <w:jc w:val="center"/>
              <w:rPr>
                <w:color w:val="000000" w:themeColor="text1"/>
                <w:sz w:val="24"/>
              </w:rPr>
            </w:pPr>
          </w:p>
        </w:tc>
        <w:tc>
          <w:tcPr>
            <w:tcW w:w="801" w:type="dxa"/>
            <w:vAlign w:val="center"/>
          </w:tcPr>
          <w:p w:rsidR="00C73F07" w:rsidRPr="005D41C3" w:rsidRDefault="00C73F07" w:rsidP="00533A8E">
            <w:pPr>
              <w:spacing w:line="360" w:lineRule="auto"/>
              <w:jc w:val="center"/>
              <w:rPr>
                <w:color w:val="000000" w:themeColor="text1"/>
                <w:sz w:val="24"/>
              </w:rPr>
            </w:pPr>
          </w:p>
        </w:tc>
        <w:tc>
          <w:tcPr>
            <w:tcW w:w="801" w:type="dxa"/>
            <w:vAlign w:val="center"/>
          </w:tcPr>
          <w:p w:rsidR="00C73F07" w:rsidRPr="005D41C3" w:rsidRDefault="00C73F07" w:rsidP="00533A8E">
            <w:pPr>
              <w:spacing w:line="360" w:lineRule="auto"/>
              <w:jc w:val="center"/>
              <w:rPr>
                <w:rFonts w:ascii="宋体" w:hAnsi="宋体" w:cs="宋体"/>
                <w:color w:val="000000" w:themeColor="text1"/>
                <w:sz w:val="24"/>
                <w:lang w:val="de-DE"/>
              </w:rPr>
            </w:pPr>
          </w:p>
        </w:tc>
        <w:tc>
          <w:tcPr>
            <w:tcW w:w="1134" w:type="dxa"/>
            <w:vAlign w:val="center"/>
          </w:tcPr>
          <w:p w:rsidR="00C73F07" w:rsidRPr="005D41C3" w:rsidRDefault="00C73F07" w:rsidP="00533A8E">
            <w:pPr>
              <w:spacing w:line="360" w:lineRule="auto"/>
              <w:jc w:val="center"/>
              <w:rPr>
                <w:rFonts w:ascii="宋体" w:hAnsi="宋体" w:cs="宋体"/>
                <w:color w:val="000000" w:themeColor="text1"/>
                <w:sz w:val="24"/>
                <w:lang w:val="de-DE"/>
              </w:rPr>
            </w:pPr>
          </w:p>
        </w:tc>
        <w:tc>
          <w:tcPr>
            <w:tcW w:w="1560" w:type="dxa"/>
          </w:tcPr>
          <w:p w:rsidR="00C73F07" w:rsidRPr="005D41C3" w:rsidRDefault="00C73F07" w:rsidP="00533A8E">
            <w:pPr>
              <w:spacing w:line="360" w:lineRule="auto"/>
              <w:jc w:val="center"/>
              <w:rPr>
                <w:rFonts w:ascii="宋体" w:hAnsi="宋体" w:cs="宋体"/>
                <w:color w:val="000000" w:themeColor="text1"/>
                <w:sz w:val="24"/>
                <w:lang w:val="de-DE"/>
              </w:rPr>
            </w:pPr>
          </w:p>
        </w:tc>
        <w:tc>
          <w:tcPr>
            <w:tcW w:w="1560" w:type="dxa"/>
            <w:gridSpan w:val="2"/>
          </w:tcPr>
          <w:p w:rsidR="00C73F07" w:rsidRPr="005D41C3" w:rsidRDefault="00C73F07" w:rsidP="00533A8E">
            <w:pPr>
              <w:spacing w:line="360" w:lineRule="auto"/>
              <w:jc w:val="center"/>
              <w:rPr>
                <w:rFonts w:ascii="宋体" w:hAnsi="宋体" w:cs="宋体"/>
                <w:color w:val="000000" w:themeColor="text1"/>
                <w:sz w:val="24"/>
                <w:lang w:val="de-DE"/>
              </w:rPr>
            </w:pPr>
          </w:p>
        </w:tc>
      </w:tr>
      <w:tr w:rsidR="005D41C3" w:rsidRPr="005D41C3" w:rsidTr="00533A8E">
        <w:trPr>
          <w:trHeight w:hRule="exact" w:val="625"/>
          <w:jc w:val="center"/>
        </w:trPr>
        <w:tc>
          <w:tcPr>
            <w:tcW w:w="1429" w:type="dxa"/>
            <w:vAlign w:val="center"/>
          </w:tcPr>
          <w:p w:rsidR="00C73F07" w:rsidRPr="005D41C3" w:rsidRDefault="00C73F07" w:rsidP="00533A8E">
            <w:pPr>
              <w:spacing w:line="360" w:lineRule="auto"/>
              <w:jc w:val="center"/>
              <w:rPr>
                <w:rFonts w:ascii="宋体" w:hAnsi="宋体" w:cs="宋体"/>
                <w:color w:val="000000" w:themeColor="text1"/>
                <w:sz w:val="24"/>
              </w:rPr>
            </w:pPr>
          </w:p>
        </w:tc>
        <w:tc>
          <w:tcPr>
            <w:tcW w:w="1134" w:type="dxa"/>
          </w:tcPr>
          <w:p w:rsidR="00C73F07" w:rsidRPr="005D41C3" w:rsidRDefault="00C73F07" w:rsidP="00533A8E">
            <w:pPr>
              <w:spacing w:line="360" w:lineRule="auto"/>
              <w:jc w:val="center"/>
              <w:rPr>
                <w:color w:val="000000" w:themeColor="text1"/>
                <w:sz w:val="24"/>
              </w:rPr>
            </w:pPr>
          </w:p>
        </w:tc>
        <w:tc>
          <w:tcPr>
            <w:tcW w:w="1418" w:type="dxa"/>
            <w:vAlign w:val="center"/>
          </w:tcPr>
          <w:p w:rsidR="00C73F07" w:rsidRPr="005D41C3" w:rsidRDefault="00C73F07" w:rsidP="00533A8E">
            <w:pPr>
              <w:spacing w:line="360" w:lineRule="auto"/>
              <w:jc w:val="center"/>
              <w:rPr>
                <w:color w:val="000000" w:themeColor="text1"/>
                <w:sz w:val="24"/>
              </w:rPr>
            </w:pPr>
          </w:p>
        </w:tc>
        <w:tc>
          <w:tcPr>
            <w:tcW w:w="1750" w:type="dxa"/>
            <w:vAlign w:val="center"/>
          </w:tcPr>
          <w:p w:rsidR="00C73F07" w:rsidRPr="005D41C3" w:rsidRDefault="00C73F07" w:rsidP="00533A8E">
            <w:pPr>
              <w:spacing w:line="360" w:lineRule="auto"/>
              <w:jc w:val="center"/>
              <w:rPr>
                <w:color w:val="000000" w:themeColor="text1"/>
                <w:sz w:val="24"/>
              </w:rPr>
            </w:pPr>
          </w:p>
        </w:tc>
        <w:tc>
          <w:tcPr>
            <w:tcW w:w="801" w:type="dxa"/>
            <w:vAlign w:val="center"/>
          </w:tcPr>
          <w:p w:rsidR="00C73F07" w:rsidRPr="005D41C3" w:rsidRDefault="00C73F07" w:rsidP="00533A8E">
            <w:pPr>
              <w:spacing w:line="360" w:lineRule="auto"/>
              <w:jc w:val="center"/>
              <w:rPr>
                <w:color w:val="000000" w:themeColor="text1"/>
                <w:sz w:val="24"/>
              </w:rPr>
            </w:pPr>
          </w:p>
        </w:tc>
        <w:tc>
          <w:tcPr>
            <w:tcW w:w="801" w:type="dxa"/>
            <w:vAlign w:val="center"/>
          </w:tcPr>
          <w:p w:rsidR="00C73F07" w:rsidRPr="005D41C3" w:rsidRDefault="00C73F07" w:rsidP="00533A8E">
            <w:pPr>
              <w:spacing w:line="360" w:lineRule="auto"/>
              <w:jc w:val="center"/>
              <w:rPr>
                <w:rFonts w:ascii="宋体" w:hAnsi="宋体" w:cs="宋体"/>
                <w:color w:val="000000" w:themeColor="text1"/>
                <w:sz w:val="24"/>
                <w:lang w:val="de-DE"/>
              </w:rPr>
            </w:pPr>
          </w:p>
        </w:tc>
        <w:tc>
          <w:tcPr>
            <w:tcW w:w="1134" w:type="dxa"/>
            <w:vAlign w:val="center"/>
          </w:tcPr>
          <w:p w:rsidR="00C73F07" w:rsidRPr="005D41C3" w:rsidRDefault="00C73F07" w:rsidP="00533A8E">
            <w:pPr>
              <w:spacing w:line="360" w:lineRule="auto"/>
              <w:jc w:val="center"/>
              <w:rPr>
                <w:rFonts w:ascii="宋体" w:hAnsi="宋体" w:cs="宋体"/>
                <w:color w:val="000000" w:themeColor="text1"/>
                <w:sz w:val="24"/>
                <w:lang w:val="de-DE"/>
              </w:rPr>
            </w:pPr>
          </w:p>
        </w:tc>
        <w:tc>
          <w:tcPr>
            <w:tcW w:w="1560" w:type="dxa"/>
          </w:tcPr>
          <w:p w:rsidR="00C73F07" w:rsidRPr="005D41C3" w:rsidRDefault="00C73F07" w:rsidP="00533A8E">
            <w:pPr>
              <w:spacing w:line="360" w:lineRule="auto"/>
              <w:jc w:val="center"/>
              <w:rPr>
                <w:rFonts w:ascii="宋体" w:hAnsi="宋体" w:cs="宋体"/>
                <w:color w:val="000000" w:themeColor="text1"/>
                <w:sz w:val="24"/>
                <w:lang w:val="de-DE"/>
              </w:rPr>
            </w:pPr>
          </w:p>
        </w:tc>
        <w:tc>
          <w:tcPr>
            <w:tcW w:w="1560" w:type="dxa"/>
            <w:gridSpan w:val="2"/>
          </w:tcPr>
          <w:p w:rsidR="00C73F07" w:rsidRPr="005D41C3" w:rsidRDefault="00C73F07" w:rsidP="00533A8E">
            <w:pPr>
              <w:spacing w:line="360" w:lineRule="auto"/>
              <w:jc w:val="center"/>
              <w:rPr>
                <w:rFonts w:ascii="宋体" w:hAnsi="宋体" w:cs="宋体"/>
                <w:color w:val="000000" w:themeColor="text1"/>
                <w:sz w:val="24"/>
                <w:lang w:val="de-DE"/>
              </w:rPr>
            </w:pPr>
          </w:p>
        </w:tc>
      </w:tr>
      <w:tr w:rsidR="005D41C3" w:rsidRPr="005D41C3" w:rsidTr="00533A8E">
        <w:trPr>
          <w:trHeight w:hRule="exact" w:val="625"/>
          <w:jc w:val="center"/>
        </w:trPr>
        <w:tc>
          <w:tcPr>
            <w:tcW w:w="1429" w:type="dxa"/>
            <w:vAlign w:val="center"/>
          </w:tcPr>
          <w:p w:rsidR="00C73F07" w:rsidRPr="005D41C3" w:rsidRDefault="00C73F07" w:rsidP="00533A8E">
            <w:pPr>
              <w:spacing w:line="360" w:lineRule="auto"/>
              <w:jc w:val="center"/>
              <w:rPr>
                <w:rFonts w:ascii="宋体" w:hAnsi="宋体" w:cs="宋体"/>
                <w:color w:val="000000" w:themeColor="text1"/>
                <w:sz w:val="24"/>
              </w:rPr>
            </w:pPr>
            <w:r w:rsidRPr="005D41C3">
              <w:rPr>
                <w:rFonts w:ascii="宋体" w:hAnsi="宋体" w:cs="宋体" w:hint="eastAsia"/>
                <w:color w:val="000000" w:themeColor="text1"/>
                <w:sz w:val="24"/>
              </w:rPr>
              <w:t>总计</w:t>
            </w:r>
          </w:p>
        </w:tc>
        <w:tc>
          <w:tcPr>
            <w:tcW w:w="9357" w:type="dxa"/>
            <w:gridSpan w:val="8"/>
            <w:vAlign w:val="center"/>
          </w:tcPr>
          <w:p w:rsidR="00C73F07" w:rsidRPr="005D41C3" w:rsidRDefault="00C73F07" w:rsidP="00533A8E">
            <w:pPr>
              <w:spacing w:line="360" w:lineRule="auto"/>
              <w:rPr>
                <w:rFonts w:ascii="宋体" w:hAnsi="宋体" w:cs="宋体"/>
                <w:b/>
                <w:color w:val="000000" w:themeColor="text1"/>
                <w:sz w:val="24"/>
                <w:lang w:val="de-DE"/>
              </w:rPr>
            </w:pPr>
            <w:r w:rsidRPr="005D41C3">
              <w:rPr>
                <w:rFonts w:ascii="宋体" w:hAnsi="宋体" w:cs="宋体" w:hint="eastAsia"/>
                <w:b/>
                <w:color w:val="000000" w:themeColor="text1"/>
                <w:sz w:val="24"/>
              </w:rPr>
              <w:t>人民币（大写）：   佰   拾   万   仟   佰  拾  元整（￥  , .00元）</w:t>
            </w:r>
          </w:p>
        </w:tc>
        <w:tc>
          <w:tcPr>
            <w:tcW w:w="801" w:type="dxa"/>
            <w:vAlign w:val="center"/>
          </w:tcPr>
          <w:p w:rsidR="00C73F07" w:rsidRPr="005D41C3" w:rsidRDefault="00C73F07" w:rsidP="00533A8E">
            <w:pPr>
              <w:spacing w:line="360" w:lineRule="auto"/>
              <w:rPr>
                <w:rFonts w:ascii="宋体" w:hAnsi="宋体" w:cs="宋体"/>
                <w:b/>
                <w:color w:val="000000" w:themeColor="text1"/>
                <w:sz w:val="24"/>
              </w:rPr>
            </w:pPr>
          </w:p>
        </w:tc>
      </w:tr>
    </w:tbl>
    <w:p w:rsidR="00C73F07" w:rsidRPr="005D41C3" w:rsidRDefault="00C73F07" w:rsidP="00C73F07">
      <w:pPr>
        <w:spacing w:line="360" w:lineRule="auto"/>
        <w:ind w:firstLineChars="200" w:firstLine="480"/>
        <w:rPr>
          <w:rFonts w:ascii="宋体" w:hAnsi="宋体"/>
          <w:color w:val="000000" w:themeColor="text1"/>
          <w:sz w:val="24"/>
          <w:lang w:val="de-DE"/>
        </w:rPr>
      </w:pPr>
      <w:r w:rsidRPr="005D41C3">
        <w:rPr>
          <w:rFonts w:ascii="宋体" w:hAnsi="宋体" w:hint="eastAsia"/>
          <w:color w:val="000000" w:themeColor="text1"/>
          <w:sz w:val="24"/>
          <w:lang w:val="de-DE"/>
        </w:rPr>
        <w:t xml:space="preserve">上述《采购清单》（以下统称货物）详细配置参数详见合同附件，该附件与本合同一经签订具有同等法律效力。 </w:t>
      </w:r>
    </w:p>
    <w:p w:rsidR="00C73F07" w:rsidRPr="005D41C3" w:rsidRDefault="00C73F07" w:rsidP="00C73F07">
      <w:pPr>
        <w:pStyle w:val="3"/>
        <w:spacing w:before="0" w:after="0" w:line="360" w:lineRule="auto"/>
        <w:ind w:firstLineChars="200" w:firstLine="482"/>
        <w:rPr>
          <w:color w:val="000000" w:themeColor="text1"/>
          <w:sz w:val="24"/>
          <w:szCs w:val="24"/>
        </w:rPr>
      </w:pPr>
      <w:bookmarkStart w:id="70" w:name="_Toc118790971"/>
      <w:bookmarkStart w:id="71" w:name="_Toc118887303"/>
      <w:r w:rsidRPr="005D41C3">
        <w:rPr>
          <w:rFonts w:hint="eastAsia"/>
          <w:color w:val="000000" w:themeColor="text1"/>
          <w:sz w:val="24"/>
          <w:szCs w:val="24"/>
        </w:rPr>
        <w:t>二、合同总价</w:t>
      </w:r>
      <w:bookmarkEnd w:id="70"/>
      <w:bookmarkEnd w:id="71"/>
    </w:p>
    <w:p w:rsidR="00C73F07" w:rsidRPr="005D41C3" w:rsidRDefault="00C73F07" w:rsidP="00C73F07">
      <w:pPr>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sz w:val="24"/>
        </w:rPr>
        <w:t>本项目总价(含税)为人民币（大写）：</w:t>
      </w:r>
      <w:r w:rsidRPr="005D41C3">
        <w:rPr>
          <w:rFonts w:ascii="宋体" w:hAnsi="宋体" w:hint="eastAsia"/>
          <w:b/>
          <w:color w:val="000000" w:themeColor="text1"/>
          <w:sz w:val="24"/>
          <w:u w:val="single"/>
        </w:rPr>
        <w:t xml:space="preserve">    元整（</w:t>
      </w:r>
      <w:r w:rsidRPr="005D41C3">
        <w:rPr>
          <w:rFonts w:ascii="宋体" w:hAnsi="宋体" w:hint="eastAsia"/>
          <w:b/>
          <w:color w:val="000000" w:themeColor="text1"/>
          <w:sz w:val="24"/>
        </w:rPr>
        <w:t>小写：</w:t>
      </w:r>
      <w:r w:rsidRPr="005D41C3">
        <w:rPr>
          <w:rFonts w:ascii="宋体" w:hAnsi="宋体" w:hint="eastAsia"/>
          <w:b/>
          <w:color w:val="000000" w:themeColor="text1"/>
          <w:sz w:val="24"/>
          <w:u w:val="single"/>
        </w:rPr>
        <w:t>￥      元）</w:t>
      </w:r>
      <w:r w:rsidRPr="005D41C3">
        <w:rPr>
          <w:rFonts w:ascii="宋体" w:hAnsi="宋体" w:hint="eastAsia"/>
          <w:color w:val="000000" w:themeColor="text1"/>
          <w:sz w:val="24"/>
        </w:rPr>
        <w:t>。</w:t>
      </w:r>
      <w:r w:rsidRPr="005D41C3">
        <w:rPr>
          <w:rFonts w:ascii="宋体" w:hAnsi="宋体"/>
          <w:color w:val="000000" w:themeColor="text1"/>
          <w:sz w:val="24"/>
        </w:rPr>
        <w:t>该</w:t>
      </w:r>
      <w:r w:rsidRPr="005D41C3">
        <w:rPr>
          <w:rFonts w:ascii="宋体" w:hAnsi="宋体" w:hint="eastAsia"/>
          <w:color w:val="000000" w:themeColor="text1"/>
          <w:sz w:val="24"/>
        </w:rPr>
        <w:t>货物</w:t>
      </w:r>
      <w:r w:rsidRPr="005D41C3">
        <w:rPr>
          <w:rFonts w:ascii="宋体" w:hAnsi="宋体"/>
          <w:color w:val="000000" w:themeColor="text1"/>
          <w:sz w:val="24"/>
        </w:rPr>
        <w:t>总金额是该项目</w:t>
      </w:r>
      <w:r w:rsidRPr="005D41C3">
        <w:rPr>
          <w:rFonts w:ascii="宋体" w:hAnsi="宋体" w:hint="eastAsia"/>
          <w:color w:val="000000" w:themeColor="text1"/>
          <w:kern w:val="28"/>
          <w:sz w:val="24"/>
        </w:rPr>
        <w:t>产品、相关附件、运输、安装调试、试运行、验收、资料、税费、技术支持、培训费、质保期内维护费用等</w:t>
      </w:r>
      <w:r w:rsidRPr="005D41C3">
        <w:rPr>
          <w:rFonts w:ascii="宋体" w:hAnsi="宋体"/>
          <w:color w:val="000000" w:themeColor="text1"/>
          <w:sz w:val="24"/>
        </w:rPr>
        <w:t>的所有含税费用。</w:t>
      </w:r>
    </w:p>
    <w:p w:rsidR="00C73F07" w:rsidRPr="005D41C3" w:rsidRDefault="00C73F07" w:rsidP="00C73F07">
      <w:pPr>
        <w:spacing w:line="360" w:lineRule="auto"/>
        <w:ind w:firstLineChars="200" w:firstLine="480"/>
        <w:rPr>
          <w:rFonts w:ascii="宋体" w:hAnsi="宋体"/>
          <w:color w:val="000000" w:themeColor="text1"/>
          <w:sz w:val="24"/>
        </w:rPr>
      </w:pPr>
      <w:r w:rsidRPr="005D41C3">
        <w:rPr>
          <w:rFonts w:ascii="宋体" w:hAnsi="宋体" w:cs="宋体" w:hint="eastAsia"/>
          <w:color w:val="000000" w:themeColor="text1"/>
          <w:sz w:val="24"/>
        </w:rPr>
        <w:t>本合同执行期间合同总金额不变。</w:t>
      </w:r>
      <w:r w:rsidRPr="005D41C3">
        <w:rPr>
          <w:rFonts w:ascii="宋体" w:hAnsi="宋体"/>
          <w:color w:val="000000" w:themeColor="text1"/>
          <w:sz w:val="24"/>
        </w:rPr>
        <w:t>未经甲方书面同意，乙方不得就本合同的履行另行收取其他费用。</w:t>
      </w:r>
    </w:p>
    <w:p w:rsidR="00C73F07" w:rsidRPr="005D41C3" w:rsidRDefault="00C73F07" w:rsidP="00C73F07">
      <w:pPr>
        <w:tabs>
          <w:tab w:val="left" w:pos="425"/>
          <w:tab w:val="left" w:pos="960"/>
        </w:tabs>
        <w:spacing w:line="360" w:lineRule="auto"/>
        <w:ind w:firstLineChars="200" w:firstLine="482"/>
        <w:outlineLvl w:val="2"/>
        <w:rPr>
          <w:rFonts w:ascii="宋体" w:hAnsi="宋体"/>
          <w:b/>
          <w:color w:val="000000" w:themeColor="text1"/>
          <w:kern w:val="28"/>
          <w:sz w:val="24"/>
        </w:rPr>
      </w:pPr>
      <w:r w:rsidRPr="005D41C3">
        <w:rPr>
          <w:rFonts w:ascii="宋体" w:hAnsi="宋体" w:cs="宋体" w:hint="eastAsia"/>
          <w:b/>
          <w:color w:val="000000" w:themeColor="text1"/>
          <w:sz w:val="24"/>
        </w:rPr>
        <w:t>三、</w:t>
      </w:r>
      <w:r w:rsidRPr="005D41C3">
        <w:rPr>
          <w:rFonts w:ascii="宋体" w:hAnsi="宋体" w:hint="eastAsia"/>
          <w:b/>
          <w:color w:val="000000" w:themeColor="text1"/>
          <w:kern w:val="28"/>
          <w:sz w:val="24"/>
        </w:rPr>
        <w:t>设备质量要求及其随附证明文件</w:t>
      </w:r>
    </w:p>
    <w:p w:rsidR="00C73F07" w:rsidRPr="005D41C3" w:rsidRDefault="00C73F07" w:rsidP="00C73F07">
      <w:pPr>
        <w:tabs>
          <w:tab w:val="left" w:pos="425"/>
          <w:tab w:val="left" w:pos="960"/>
        </w:tabs>
        <w:spacing w:line="360" w:lineRule="auto"/>
        <w:ind w:firstLineChars="200" w:firstLine="480"/>
        <w:outlineLvl w:val="2"/>
        <w:rPr>
          <w:rFonts w:ascii="宋体" w:hAnsi="宋体" w:cs="宋体"/>
          <w:color w:val="000000" w:themeColor="text1"/>
          <w:sz w:val="24"/>
        </w:rPr>
      </w:pPr>
      <w:r w:rsidRPr="005D41C3">
        <w:rPr>
          <w:rFonts w:ascii="宋体" w:hAnsi="宋体" w:cs="宋体" w:hint="eastAsia"/>
          <w:color w:val="000000" w:themeColor="text1"/>
          <w:sz w:val="24"/>
        </w:rPr>
        <w:t>（一）设备为原制造商制造的全新产品，</w:t>
      </w:r>
      <w:r w:rsidRPr="005D41C3">
        <w:rPr>
          <w:rFonts w:hAnsi="宋体" w:hint="eastAsia"/>
          <w:color w:val="000000" w:themeColor="text1"/>
          <w:sz w:val="24"/>
        </w:rPr>
        <w:t>未经使用过的，质量可靠，完全符合合同规定的型号、规格、材质质量要求，符合国家同类级别产品的性能质量要求，并应按合同规定的规格提供产品的配套内容，</w:t>
      </w:r>
      <w:r w:rsidRPr="005D41C3">
        <w:rPr>
          <w:rFonts w:ascii="宋体" w:hAnsi="宋体" w:cs="宋体" w:hint="eastAsia"/>
          <w:color w:val="000000" w:themeColor="text1"/>
          <w:sz w:val="24"/>
        </w:rPr>
        <w:t>产品生产时间与甲方收到产品时间之间的间隔不得超过壹</w:t>
      </w:r>
      <w:r w:rsidRPr="005D41C3">
        <w:rPr>
          <w:rFonts w:ascii="宋体" w:hAnsi="宋体" w:cs="宋体" w:hint="eastAsia"/>
          <w:color w:val="000000" w:themeColor="text1"/>
          <w:sz w:val="24"/>
        </w:rPr>
        <w:lastRenderedPageBreak/>
        <w:t>年。整机无污染，无侵犯知识产权行为，无任何质量缺陷，表面无划损，在中国境内可依常规安全合法使用。</w:t>
      </w:r>
    </w:p>
    <w:p w:rsidR="00C73F07" w:rsidRPr="005D41C3" w:rsidRDefault="00C73F07" w:rsidP="00C73F07">
      <w:pPr>
        <w:tabs>
          <w:tab w:val="left" w:pos="425"/>
        </w:tabs>
        <w:autoSpaceDE w:val="0"/>
        <w:autoSpaceDN w:val="0"/>
        <w:adjustRightInd w:val="0"/>
        <w:spacing w:line="360" w:lineRule="auto"/>
        <w:ind w:firstLineChars="200" w:firstLine="480"/>
        <w:rPr>
          <w:color w:val="000000" w:themeColor="text1"/>
          <w:sz w:val="24"/>
        </w:rPr>
      </w:pPr>
      <w:r w:rsidRPr="005D41C3">
        <w:rPr>
          <w:rFonts w:ascii="宋体" w:hAnsi="宋体" w:cs="宋体" w:hint="eastAsia"/>
          <w:color w:val="000000" w:themeColor="text1"/>
          <w:sz w:val="24"/>
        </w:rPr>
        <w:t>（二）货物质量、交付及验收标准依次序适用标准为：①中华人民共和国产品质量技术规范的强制性要求、国家标准、环保标准。适用时须获得</w:t>
      </w:r>
      <w:r w:rsidRPr="005D41C3">
        <w:rPr>
          <w:rFonts w:ascii="宋体" w:hAnsi="宋体" w:cs="宋体"/>
          <w:color w:val="000000" w:themeColor="text1"/>
          <w:sz w:val="24"/>
        </w:rPr>
        <w:t>国家</w:t>
      </w:r>
      <w:hyperlink r:id="rId12" w:tgtFrame="http://baike.sogou.com/_blank" w:history="1">
        <w:r w:rsidRPr="005D41C3">
          <w:rPr>
            <w:rFonts w:ascii="宋体" w:hAnsi="宋体" w:cs="宋体"/>
            <w:color w:val="000000" w:themeColor="text1"/>
            <w:sz w:val="24"/>
          </w:rPr>
          <w:t>强制性产品认证</w:t>
        </w:r>
      </w:hyperlink>
      <w:r w:rsidRPr="005D41C3">
        <w:rPr>
          <w:rFonts w:ascii="宋体" w:hAnsi="宋体" w:cs="宋体" w:hint="eastAsia"/>
          <w:color w:val="000000" w:themeColor="text1"/>
          <w:sz w:val="24"/>
        </w:rPr>
        <w:t>，</w:t>
      </w:r>
      <w:r w:rsidRPr="005D41C3">
        <w:rPr>
          <w:rFonts w:ascii="宋体" w:hAnsi="宋体" w:cs="宋体"/>
          <w:color w:val="000000" w:themeColor="text1"/>
          <w:sz w:val="24"/>
        </w:rPr>
        <w:t>取得相关证书并加施认证标志</w:t>
      </w:r>
      <w:r w:rsidRPr="005D41C3">
        <w:rPr>
          <w:rFonts w:ascii="宋体" w:hAnsi="宋体" w:cs="宋体" w:hint="eastAsia"/>
          <w:color w:val="000000" w:themeColor="text1"/>
          <w:sz w:val="24"/>
        </w:rPr>
        <w:t>。适用时可结合行业标准；②招标文件和响应承诺中甲方认可的合理最佳配置、参数及各项要求；③原产地官方标准。</w:t>
      </w:r>
    </w:p>
    <w:p w:rsidR="00C73F07" w:rsidRPr="005D41C3" w:rsidRDefault="00C73F07" w:rsidP="00C73F07">
      <w:pPr>
        <w:tabs>
          <w:tab w:val="left" w:pos="360"/>
          <w:tab w:val="left" w:pos="425"/>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（三）货物需符合投标文件及本合同附件中的相关要求。供应商投标时所提供的设备如在实际供货时已经废型（不列入该厂家当时的产品系统），应按原价提供性能与原设备同等级或更高配置的设备。</w:t>
      </w:r>
    </w:p>
    <w:p w:rsidR="00C73F07" w:rsidRPr="005D41C3" w:rsidRDefault="00C73F07" w:rsidP="00C73F07">
      <w:pPr>
        <w:tabs>
          <w:tab w:val="left" w:pos="360"/>
          <w:tab w:val="left" w:pos="425"/>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（四）货物如是进口设备，乙方须向甲方提供该货物的中国海关通关许可文件的复印件，同时提供原件給甲方核验。适用时须获得</w:t>
      </w:r>
      <w:r w:rsidRPr="005D41C3">
        <w:rPr>
          <w:rFonts w:ascii="宋体" w:hAnsi="宋体" w:cs="宋体"/>
          <w:color w:val="000000" w:themeColor="text1"/>
          <w:sz w:val="24"/>
        </w:rPr>
        <w:t>国家</w:t>
      </w:r>
      <w:hyperlink r:id="rId13" w:tgtFrame="http://baike.sogou.com/_blank" w:history="1">
        <w:r w:rsidRPr="005D41C3">
          <w:rPr>
            <w:rFonts w:ascii="宋体" w:hAnsi="宋体" w:cs="宋体"/>
            <w:color w:val="000000" w:themeColor="text1"/>
            <w:sz w:val="24"/>
          </w:rPr>
          <w:t>强制性产品认证</w:t>
        </w:r>
      </w:hyperlink>
      <w:r w:rsidRPr="005D41C3">
        <w:rPr>
          <w:rFonts w:ascii="宋体" w:hAnsi="宋体" w:cs="宋体" w:hint="eastAsia"/>
          <w:color w:val="000000" w:themeColor="text1"/>
          <w:sz w:val="24"/>
        </w:rPr>
        <w:t>。</w:t>
      </w:r>
    </w:p>
    <w:p w:rsidR="00C73F07" w:rsidRPr="005D41C3" w:rsidRDefault="00C73F07" w:rsidP="00C73F07">
      <w:pPr>
        <w:tabs>
          <w:tab w:val="left" w:pos="360"/>
          <w:tab w:val="left" w:pos="425"/>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五）乙方应将关键设备的用户手册、保修手册、有关单证资料及配备件、随机工具等在设备交付时一并交付给甲方，使用操作及安全须知等重要资料应附有中文说明。乙方还需根据成交设备具体情况，提供包括但不仅限于以下内容：</w:t>
      </w:r>
    </w:p>
    <w:p w:rsidR="00C73F07" w:rsidRPr="005D41C3" w:rsidRDefault="00C73F07" w:rsidP="00C73F07">
      <w:pPr>
        <w:tabs>
          <w:tab w:val="left" w:pos="360"/>
          <w:tab w:val="left" w:pos="425"/>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1.专用工具：提供一套维修所需的专用工具及其清单。</w:t>
      </w:r>
    </w:p>
    <w:p w:rsidR="00C73F07" w:rsidRPr="005D41C3" w:rsidRDefault="00C73F07" w:rsidP="00C73F07">
      <w:pPr>
        <w:tabs>
          <w:tab w:val="left" w:pos="360"/>
          <w:tab w:val="left" w:pos="425"/>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2.提供所有耗材的注册证等相关材料。</w:t>
      </w:r>
    </w:p>
    <w:p w:rsidR="00C73F07" w:rsidRPr="005D41C3" w:rsidRDefault="00C73F07" w:rsidP="00C73F07">
      <w:pPr>
        <w:tabs>
          <w:tab w:val="left" w:pos="360"/>
          <w:tab w:val="left" w:pos="425"/>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3.与设备相关的其他有必要提供的资料等。</w:t>
      </w:r>
    </w:p>
    <w:p w:rsidR="00C73F07" w:rsidRPr="005D41C3" w:rsidRDefault="00C73F07" w:rsidP="00C73F07">
      <w:pPr>
        <w:spacing w:line="360" w:lineRule="auto"/>
        <w:ind w:firstLineChars="150" w:firstLine="361"/>
        <w:rPr>
          <w:rFonts w:ascii="宋体" w:hAnsi="宋体"/>
          <w:b/>
          <w:color w:val="000000" w:themeColor="text1"/>
          <w:kern w:val="28"/>
          <w:sz w:val="24"/>
        </w:rPr>
      </w:pPr>
      <w:r w:rsidRPr="005D41C3">
        <w:rPr>
          <w:rFonts w:ascii="宋体" w:hAnsi="宋体" w:hint="eastAsia"/>
          <w:b/>
          <w:color w:val="000000" w:themeColor="text1"/>
          <w:kern w:val="28"/>
          <w:sz w:val="24"/>
        </w:rPr>
        <w:t>四、双方责任</w:t>
      </w:r>
    </w:p>
    <w:p w:rsidR="00C73F07" w:rsidRPr="005D41C3" w:rsidRDefault="00C73F07" w:rsidP="00C73F07">
      <w:pPr>
        <w:spacing w:line="360" w:lineRule="auto"/>
        <w:rPr>
          <w:rFonts w:ascii="宋体" w:hAnsi="宋体"/>
          <w:color w:val="000000" w:themeColor="text1"/>
          <w:kern w:val="28"/>
          <w:sz w:val="24"/>
        </w:rPr>
      </w:pPr>
      <w:r w:rsidRPr="005D41C3">
        <w:rPr>
          <w:rFonts w:ascii="宋体" w:hAnsi="宋体" w:hint="eastAsia"/>
          <w:color w:val="000000" w:themeColor="text1"/>
          <w:kern w:val="28"/>
          <w:sz w:val="24"/>
        </w:rPr>
        <w:t>（一）甲方责任</w:t>
      </w:r>
    </w:p>
    <w:p w:rsidR="00C73F07" w:rsidRPr="005D41C3" w:rsidRDefault="00C73F07" w:rsidP="00C73F07">
      <w:pPr>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kern w:val="28"/>
          <w:sz w:val="24"/>
        </w:rPr>
        <w:t>1、甲方按本合同约定付款。</w:t>
      </w:r>
    </w:p>
    <w:p w:rsidR="00C73F07" w:rsidRPr="005D41C3" w:rsidRDefault="00C73F07" w:rsidP="00C73F07">
      <w:pPr>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kern w:val="28"/>
          <w:sz w:val="24"/>
        </w:rPr>
        <w:t>2、甲方在项目实施的各环节上应积极向乙方提供相应的人员配合，以保证乙方在交货、培训辅导、售后服务等阶段顺利地进行。</w:t>
      </w:r>
    </w:p>
    <w:p w:rsidR="00C73F07" w:rsidRPr="005D41C3" w:rsidRDefault="00C73F07" w:rsidP="00C73F07">
      <w:pPr>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kern w:val="28"/>
          <w:sz w:val="24"/>
        </w:rPr>
        <w:t>3、甲方须配合乙方进行项目验收及结算。</w:t>
      </w:r>
    </w:p>
    <w:p w:rsidR="00C73F07" w:rsidRPr="005D41C3" w:rsidRDefault="00C73F07" w:rsidP="00C73F07">
      <w:pPr>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kern w:val="28"/>
          <w:sz w:val="24"/>
        </w:rPr>
        <w:t>（二）乙方责任</w:t>
      </w:r>
    </w:p>
    <w:p w:rsidR="00C73F07" w:rsidRPr="005D41C3" w:rsidRDefault="00C73F07" w:rsidP="00C73F07">
      <w:pPr>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kern w:val="28"/>
          <w:sz w:val="24"/>
        </w:rPr>
        <w:t>1、乙方按期完成合同约定的内容。</w:t>
      </w:r>
    </w:p>
    <w:p w:rsidR="00C73F07" w:rsidRPr="005D41C3" w:rsidRDefault="00C73F07" w:rsidP="00C73F07">
      <w:pPr>
        <w:tabs>
          <w:tab w:val="left" w:pos="6029"/>
        </w:tabs>
        <w:spacing w:line="360" w:lineRule="auto"/>
        <w:ind w:firstLineChars="200" w:firstLine="480"/>
        <w:rPr>
          <w:rFonts w:ascii="宋体" w:hAnsi="宋体"/>
          <w:color w:val="000000" w:themeColor="text1"/>
          <w:kern w:val="28"/>
          <w:sz w:val="24"/>
        </w:rPr>
      </w:pPr>
      <w:r w:rsidRPr="005D41C3">
        <w:rPr>
          <w:rFonts w:ascii="宋体" w:hAnsi="宋体"/>
          <w:color w:val="000000" w:themeColor="text1"/>
          <w:kern w:val="28"/>
          <w:sz w:val="24"/>
        </w:rPr>
        <w:t>2</w:t>
      </w:r>
      <w:r w:rsidRPr="005D41C3">
        <w:rPr>
          <w:rFonts w:ascii="宋体" w:hAnsi="宋体" w:hint="eastAsia"/>
          <w:color w:val="000000" w:themeColor="text1"/>
          <w:kern w:val="28"/>
          <w:sz w:val="24"/>
        </w:rPr>
        <w:t>、乙方在验收前向甲方提交本项目设备配置清单、交货点基本情况。</w:t>
      </w:r>
    </w:p>
    <w:p w:rsidR="00C73F07" w:rsidRPr="005D41C3" w:rsidRDefault="00C73F07" w:rsidP="00C73F07">
      <w:pPr>
        <w:tabs>
          <w:tab w:val="left" w:pos="6029"/>
        </w:tabs>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kern w:val="28"/>
          <w:sz w:val="24"/>
        </w:rPr>
        <w:t>3、乙方负责设备安装、调试、测试等工作。</w:t>
      </w:r>
    </w:p>
    <w:p w:rsidR="00C73F07" w:rsidRPr="005D41C3" w:rsidRDefault="00C73F07" w:rsidP="00C73F07">
      <w:pPr>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kern w:val="28"/>
          <w:sz w:val="24"/>
        </w:rPr>
        <w:t>4、乙方负责对甲方指定人员进行设备的操作、使用、维护等方面培训辅导，直至甲方人员可以独立操作、使用、维护设备。</w:t>
      </w:r>
    </w:p>
    <w:p w:rsidR="00C73F07" w:rsidRPr="005D41C3" w:rsidRDefault="00C73F07" w:rsidP="00C73F07">
      <w:pPr>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kern w:val="28"/>
          <w:sz w:val="24"/>
        </w:rPr>
        <w:t>5、乙方负责在本合同约定期限内对设备进行维护及售后服务。</w:t>
      </w:r>
    </w:p>
    <w:p w:rsidR="00C73F07" w:rsidRPr="005D41C3" w:rsidRDefault="00C73F07" w:rsidP="00C73F07">
      <w:pPr>
        <w:spacing w:line="360" w:lineRule="auto"/>
        <w:ind w:firstLineChars="200" w:firstLine="482"/>
        <w:rPr>
          <w:rFonts w:ascii="宋体" w:hAnsi="宋体"/>
          <w:b/>
          <w:color w:val="000000" w:themeColor="text1"/>
          <w:kern w:val="28"/>
          <w:sz w:val="24"/>
        </w:rPr>
      </w:pPr>
      <w:r w:rsidRPr="005D41C3">
        <w:rPr>
          <w:rFonts w:ascii="宋体" w:hAnsi="宋体" w:hint="eastAsia"/>
          <w:b/>
          <w:color w:val="000000" w:themeColor="text1"/>
          <w:kern w:val="28"/>
          <w:sz w:val="24"/>
        </w:rPr>
        <w:lastRenderedPageBreak/>
        <w:t>五、货物送达要求</w:t>
      </w:r>
    </w:p>
    <w:p w:rsidR="00C73F07" w:rsidRPr="005D41C3" w:rsidRDefault="00C73F07" w:rsidP="00C73F07">
      <w:pPr>
        <w:spacing w:line="360" w:lineRule="auto"/>
        <w:ind w:firstLineChars="167" w:firstLine="401"/>
        <w:rPr>
          <w:rFonts w:ascii="宋体" w:hAnsi="宋体" w:cs="宋体"/>
          <w:color w:val="000000" w:themeColor="text1"/>
          <w:sz w:val="24"/>
        </w:rPr>
      </w:pPr>
      <w:r w:rsidRPr="005D41C3">
        <w:rPr>
          <w:rFonts w:ascii="宋体" w:hAnsi="宋体" w:cs="宋体" w:hint="eastAsia"/>
          <w:color w:val="000000" w:themeColor="text1"/>
          <w:sz w:val="24"/>
        </w:rPr>
        <w:t>（一）送达时间：合同签订日起_____天内乙方将设备送到甲方指定的地点，乙方应在货物运抵现场一周前，向甲方提供安装调试及运行的进度计划表。在甲方满足乙方进场实施的条件下，乙方在到货之日起5天（或由项目归口管理科室和使用科室结合实际自行确定具体时间）内安装、调试完毕，并经验收合格后交付使用。</w:t>
      </w:r>
    </w:p>
    <w:p w:rsidR="00C73F07" w:rsidRPr="005D41C3" w:rsidRDefault="00C73F07" w:rsidP="00C73F07">
      <w:pPr>
        <w:spacing w:line="360" w:lineRule="auto"/>
        <w:ind w:firstLineChars="167" w:firstLine="401"/>
        <w:rPr>
          <w:rFonts w:ascii="宋体" w:hAnsi="宋体" w:cs="宋体"/>
          <w:color w:val="000000" w:themeColor="text1"/>
          <w:sz w:val="24"/>
        </w:rPr>
      </w:pPr>
      <w:r w:rsidRPr="005D41C3">
        <w:rPr>
          <w:rFonts w:ascii="宋体" w:hAnsi="宋体" w:cs="宋体" w:hint="eastAsia"/>
          <w:color w:val="000000" w:themeColor="text1"/>
          <w:sz w:val="24"/>
        </w:rPr>
        <w:t>（二）设备为原厂商未启封全新包装，具出厂合格证，序列号、包装箱号与出厂批号一致，并可追索查阅。所有随设备的附件必须齐全。</w:t>
      </w:r>
    </w:p>
    <w:p w:rsidR="00C73F07" w:rsidRPr="005D41C3" w:rsidRDefault="00C73F07" w:rsidP="00C73F07">
      <w:pPr>
        <w:spacing w:line="360" w:lineRule="auto"/>
        <w:ind w:firstLineChars="150" w:firstLine="360"/>
        <w:rPr>
          <w:rFonts w:ascii="宋体" w:hAnsi="宋体" w:cs="宋体"/>
          <w:color w:val="000000" w:themeColor="text1"/>
          <w:sz w:val="24"/>
        </w:rPr>
      </w:pPr>
      <w:r w:rsidRPr="005D41C3">
        <w:rPr>
          <w:rFonts w:ascii="宋体" w:hAnsi="宋体" w:cs="宋体" w:hint="eastAsia"/>
          <w:color w:val="000000" w:themeColor="text1"/>
          <w:sz w:val="24"/>
        </w:rPr>
        <w:t>（三）双方协定：货物验收合格之日为货物交付之日。</w:t>
      </w:r>
    </w:p>
    <w:p w:rsidR="00C73F07" w:rsidRPr="005D41C3" w:rsidRDefault="00C73F07" w:rsidP="00C73F07">
      <w:pPr>
        <w:tabs>
          <w:tab w:val="left" w:pos="425"/>
          <w:tab w:val="left" w:pos="900"/>
        </w:tabs>
        <w:autoSpaceDE w:val="0"/>
        <w:autoSpaceDN w:val="0"/>
        <w:adjustRightInd w:val="0"/>
        <w:spacing w:line="360" w:lineRule="auto"/>
        <w:ind w:firstLineChars="150" w:firstLine="360"/>
        <w:rPr>
          <w:rFonts w:ascii="宋体" w:hAnsi="宋体" w:cs="宋体"/>
          <w:color w:val="000000" w:themeColor="text1"/>
          <w:sz w:val="24"/>
        </w:rPr>
      </w:pPr>
      <w:r w:rsidRPr="005D41C3">
        <w:rPr>
          <w:rFonts w:ascii="宋体" w:hAnsi="宋体" w:cs="宋体" w:hint="eastAsia"/>
          <w:color w:val="000000" w:themeColor="text1"/>
          <w:sz w:val="24"/>
        </w:rPr>
        <w:t>（四）乙方未能满足本条要求的，视为乙方违约，乙方应承担违约责任。</w:t>
      </w:r>
    </w:p>
    <w:p w:rsidR="00C73F07" w:rsidRPr="005D41C3" w:rsidRDefault="00C73F07" w:rsidP="00C73F07">
      <w:pPr>
        <w:tabs>
          <w:tab w:val="left" w:pos="425"/>
          <w:tab w:val="left" w:pos="900"/>
        </w:tabs>
        <w:autoSpaceDE w:val="0"/>
        <w:autoSpaceDN w:val="0"/>
        <w:adjustRightInd w:val="0"/>
        <w:spacing w:line="360" w:lineRule="auto"/>
        <w:ind w:firstLineChars="150" w:firstLine="360"/>
        <w:rPr>
          <w:rFonts w:ascii="宋体" w:hAnsi="宋体" w:cs="宋体"/>
          <w:color w:val="000000" w:themeColor="text1"/>
          <w:sz w:val="24"/>
        </w:rPr>
      </w:pPr>
      <w:r w:rsidRPr="005D41C3">
        <w:rPr>
          <w:rFonts w:ascii="宋体" w:hAnsi="宋体" w:cs="宋体" w:hint="eastAsia"/>
          <w:color w:val="000000" w:themeColor="text1"/>
          <w:sz w:val="24"/>
        </w:rPr>
        <w:t>（五）负责连接院内_____系统的所有工作及费用。</w:t>
      </w:r>
    </w:p>
    <w:p w:rsidR="00C73F07" w:rsidRPr="005D41C3" w:rsidRDefault="00C73F07" w:rsidP="00C73F07">
      <w:pPr>
        <w:snapToGrid w:val="0"/>
        <w:spacing w:line="360" w:lineRule="auto"/>
        <w:ind w:firstLineChars="150" w:firstLine="360"/>
        <w:rPr>
          <w:rFonts w:ascii="宋体" w:hAnsi="宋体" w:cs="宋体"/>
          <w:color w:val="000000" w:themeColor="text1"/>
          <w:sz w:val="24"/>
        </w:rPr>
      </w:pPr>
      <w:r w:rsidRPr="005D41C3">
        <w:rPr>
          <w:rFonts w:ascii="宋体" w:hAnsi="宋体" w:cs="宋体" w:hint="eastAsia"/>
          <w:color w:val="000000" w:themeColor="text1"/>
          <w:sz w:val="24"/>
        </w:rPr>
        <w:t>（六）本合同的履行地点为：甲方所在地中山市第二人民医院的指定地点。</w:t>
      </w:r>
    </w:p>
    <w:p w:rsidR="00C73F07" w:rsidRPr="005D41C3" w:rsidRDefault="00C73F07" w:rsidP="00C73F07">
      <w:pPr>
        <w:tabs>
          <w:tab w:val="left" w:pos="425"/>
          <w:tab w:val="left" w:pos="960"/>
        </w:tabs>
        <w:spacing w:line="360" w:lineRule="auto"/>
        <w:ind w:firstLineChars="150" w:firstLine="361"/>
        <w:outlineLvl w:val="2"/>
        <w:rPr>
          <w:rFonts w:ascii="宋体" w:hAnsi="宋体" w:cs="宋体"/>
          <w:b/>
          <w:color w:val="000000" w:themeColor="text1"/>
          <w:sz w:val="24"/>
        </w:rPr>
      </w:pPr>
      <w:r w:rsidRPr="005D41C3">
        <w:rPr>
          <w:rFonts w:ascii="宋体" w:hAnsi="宋体" w:cs="宋体" w:hint="eastAsia"/>
          <w:b/>
          <w:color w:val="000000" w:themeColor="text1"/>
          <w:sz w:val="24"/>
        </w:rPr>
        <w:t>六、安装与调试</w:t>
      </w:r>
    </w:p>
    <w:p w:rsidR="00C73F07" w:rsidRPr="005D41C3" w:rsidRDefault="00C73F07" w:rsidP="00C73F07">
      <w:pPr>
        <w:spacing w:line="360" w:lineRule="auto"/>
        <w:ind w:leftChars="135" w:left="283" w:firstLineChars="80" w:firstLine="192"/>
        <w:rPr>
          <w:rFonts w:ascii="宋体" w:hAnsi="宋体"/>
          <w:color w:val="000000" w:themeColor="text1"/>
          <w:kern w:val="28"/>
          <w:sz w:val="24"/>
        </w:rPr>
      </w:pPr>
      <w:r w:rsidRPr="005D41C3">
        <w:rPr>
          <w:rFonts w:ascii="宋体" w:hAnsi="宋体" w:hint="eastAsia"/>
          <w:color w:val="000000" w:themeColor="text1"/>
          <w:kern w:val="28"/>
          <w:sz w:val="24"/>
        </w:rPr>
        <w:t>（一）安装调试：所有产品送抵甲方指定地点后，乙方承担安装调试。</w:t>
      </w:r>
    </w:p>
    <w:p w:rsidR="00C73F07" w:rsidRPr="005D41C3" w:rsidRDefault="00C73F07" w:rsidP="00C73F07">
      <w:pPr>
        <w:spacing w:line="360" w:lineRule="auto"/>
        <w:ind w:firstLineChars="198" w:firstLine="475"/>
        <w:rPr>
          <w:rFonts w:ascii="宋体" w:hAnsi="宋体"/>
          <w:color w:val="000000" w:themeColor="text1"/>
          <w:kern w:val="28"/>
          <w:sz w:val="24"/>
        </w:rPr>
      </w:pPr>
      <w:r w:rsidRPr="005D41C3">
        <w:rPr>
          <w:rFonts w:ascii="宋体" w:hAnsi="宋体" w:hint="eastAsia"/>
          <w:color w:val="000000" w:themeColor="text1"/>
          <w:kern w:val="28"/>
          <w:sz w:val="24"/>
        </w:rPr>
        <w:t>（二）产品测试：产品安装调试完成后，由甲方进行产品操作测试，乙方给予充分的配合。</w:t>
      </w:r>
    </w:p>
    <w:p w:rsidR="00C73F07" w:rsidRPr="005D41C3" w:rsidRDefault="00C73F07" w:rsidP="00C73F07">
      <w:pPr>
        <w:autoSpaceDE w:val="0"/>
        <w:autoSpaceDN w:val="0"/>
        <w:adjustRightInd w:val="0"/>
        <w:spacing w:line="360" w:lineRule="auto"/>
        <w:rPr>
          <w:rFonts w:ascii="宋体" w:hAnsi="宋体" w:cs="宋体"/>
          <w:color w:val="000000" w:themeColor="text1"/>
          <w:sz w:val="24"/>
        </w:rPr>
      </w:pPr>
      <w:r w:rsidRPr="005D41C3">
        <w:rPr>
          <w:rFonts w:ascii="宋体" w:hAnsi="宋体" w:cs="宋体" w:hint="eastAsia"/>
          <w:color w:val="000000" w:themeColor="text1"/>
          <w:sz w:val="24"/>
        </w:rPr>
        <w:t xml:space="preserve">    （三）乙方必须依照招标文件的要求和投标文件的承诺，将设备、系统安装并调试至正常运行的最佳状态。</w:t>
      </w:r>
    </w:p>
    <w:p w:rsidR="00C73F07" w:rsidRPr="005D41C3" w:rsidRDefault="00C73F07" w:rsidP="00C73F07">
      <w:pPr>
        <w:autoSpaceDE w:val="0"/>
        <w:autoSpaceDN w:val="0"/>
        <w:adjustRightInd w:val="0"/>
        <w:spacing w:line="360" w:lineRule="auto"/>
        <w:ind w:firstLineChars="100" w:firstLine="240"/>
        <w:rPr>
          <w:rFonts w:ascii="宋体" w:hAnsi="宋体"/>
          <w:color w:val="000000" w:themeColor="text1"/>
          <w:sz w:val="24"/>
        </w:rPr>
      </w:pPr>
      <w:r w:rsidRPr="005D41C3">
        <w:rPr>
          <w:rFonts w:ascii="宋体" w:hAnsi="宋体" w:cs="宋体" w:hint="eastAsia"/>
          <w:color w:val="000000" w:themeColor="text1"/>
          <w:sz w:val="24"/>
        </w:rPr>
        <w:t xml:space="preserve">  （四）</w:t>
      </w:r>
      <w:r w:rsidRPr="005D41C3">
        <w:rPr>
          <w:rFonts w:ascii="宋体" w:hAnsi="宋体" w:hint="eastAsia"/>
          <w:color w:val="000000" w:themeColor="text1"/>
          <w:sz w:val="24"/>
        </w:rPr>
        <w:t>乙方安装时须对各安装场地内的其它货物、设施有良好保护措施。</w:t>
      </w:r>
    </w:p>
    <w:p w:rsidR="00C73F07" w:rsidRPr="005D41C3" w:rsidRDefault="00C73F07" w:rsidP="00C73F07">
      <w:pPr>
        <w:tabs>
          <w:tab w:val="left" w:pos="425"/>
          <w:tab w:val="left" w:pos="960"/>
        </w:tabs>
        <w:spacing w:line="360" w:lineRule="auto"/>
        <w:ind w:firstLineChars="200" w:firstLine="482"/>
        <w:outlineLvl w:val="2"/>
        <w:rPr>
          <w:rFonts w:ascii="宋体" w:hAnsi="宋体" w:cs="宋体"/>
          <w:b/>
          <w:color w:val="000000" w:themeColor="text1"/>
          <w:sz w:val="24"/>
        </w:rPr>
      </w:pPr>
      <w:r w:rsidRPr="005D41C3">
        <w:rPr>
          <w:rFonts w:ascii="宋体" w:hAnsi="宋体" w:cs="宋体" w:hint="eastAsia"/>
          <w:b/>
          <w:color w:val="000000" w:themeColor="text1"/>
          <w:sz w:val="24"/>
        </w:rPr>
        <w:t>七、验收</w:t>
      </w:r>
    </w:p>
    <w:p w:rsidR="00C73F07" w:rsidRPr="005D41C3" w:rsidRDefault="00C73F07" w:rsidP="00C73F07">
      <w:pPr>
        <w:tabs>
          <w:tab w:val="left" w:pos="425"/>
          <w:tab w:val="left" w:pos="900"/>
        </w:tabs>
        <w:autoSpaceDE w:val="0"/>
        <w:autoSpaceDN w:val="0"/>
        <w:adjustRightInd w:val="0"/>
        <w:spacing w:line="360" w:lineRule="auto"/>
        <w:ind w:firstLineChars="200" w:firstLine="480"/>
        <w:rPr>
          <w:rFonts w:ascii="宋体" w:hAnsi="宋体"/>
          <w:color w:val="000000" w:themeColor="text1"/>
          <w:kern w:val="28"/>
          <w:sz w:val="24"/>
        </w:rPr>
      </w:pPr>
      <w:r w:rsidRPr="005D41C3">
        <w:rPr>
          <w:rFonts w:ascii="宋体" w:hAnsi="宋体" w:hint="eastAsia"/>
          <w:color w:val="000000" w:themeColor="text1"/>
          <w:kern w:val="28"/>
          <w:sz w:val="24"/>
        </w:rPr>
        <w:t>（一）项目验收：产品安装测试合格后5个工作日内甲方组织验收小组进行验收，</w:t>
      </w:r>
      <w:r w:rsidRPr="005D41C3">
        <w:rPr>
          <w:rFonts w:ascii="宋体" w:hAnsi="宋体"/>
          <w:color w:val="000000" w:themeColor="text1"/>
          <w:sz w:val="24"/>
        </w:rPr>
        <w:t>验收合格后，</w:t>
      </w:r>
      <w:r w:rsidRPr="005D41C3">
        <w:rPr>
          <w:rFonts w:ascii="宋体" w:hAnsi="宋体"/>
          <w:color w:val="000000" w:themeColor="text1"/>
          <w:kern w:val="28"/>
          <w:sz w:val="24"/>
        </w:rPr>
        <w:t>甲乙双方签署验收</w:t>
      </w:r>
      <w:r w:rsidRPr="005D41C3">
        <w:rPr>
          <w:rFonts w:ascii="宋体" w:hAnsi="宋体" w:hint="eastAsia"/>
          <w:color w:val="000000" w:themeColor="text1"/>
          <w:kern w:val="28"/>
          <w:sz w:val="24"/>
        </w:rPr>
        <w:t>报告；甲方无正当理由在验收期内不对设备进行验收，视为验收合格；</w:t>
      </w:r>
      <w:r w:rsidRPr="005D41C3">
        <w:rPr>
          <w:rFonts w:ascii="宋体" w:hAnsi="宋体"/>
          <w:color w:val="000000" w:themeColor="text1"/>
          <w:kern w:val="28"/>
          <w:sz w:val="24"/>
        </w:rPr>
        <w:t>如果乙方没有按甲方安排的时间进行</w:t>
      </w:r>
      <w:r w:rsidRPr="005D41C3">
        <w:rPr>
          <w:rFonts w:ascii="宋体" w:hAnsi="宋体" w:hint="eastAsia"/>
          <w:color w:val="000000" w:themeColor="text1"/>
          <w:kern w:val="28"/>
          <w:sz w:val="24"/>
        </w:rPr>
        <w:t>相</w:t>
      </w:r>
      <w:r w:rsidRPr="005D41C3">
        <w:rPr>
          <w:rFonts w:ascii="宋体" w:hAnsi="宋体"/>
          <w:color w:val="000000" w:themeColor="text1"/>
          <w:kern w:val="28"/>
          <w:sz w:val="24"/>
        </w:rPr>
        <w:t>关工作，甲方有权在相应的付款时间段推迟付款，直至乙方完成此时间段的工作。</w:t>
      </w:r>
    </w:p>
    <w:p w:rsidR="00C73F07" w:rsidRPr="005D41C3" w:rsidRDefault="00C73F07" w:rsidP="00C73F07">
      <w:pPr>
        <w:tabs>
          <w:tab w:val="left" w:pos="425"/>
          <w:tab w:val="left" w:pos="960"/>
        </w:tabs>
        <w:spacing w:line="360" w:lineRule="auto"/>
        <w:outlineLvl w:val="2"/>
        <w:rPr>
          <w:rFonts w:ascii="宋体" w:hAnsi="宋体"/>
          <w:color w:val="000000" w:themeColor="text1"/>
          <w:kern w:val="28"/>
          <w:sz w:val="24"/>
        </w:rPr>
      </w:pPr>
      <w:r w:rsidRPr="005D41C3">
        <w:rPr>
          <w:rFonts w:ascii="宋体" w:hAnsi="宋体" w:hint="eastAsia"/>
          <w:color w:val="000000" w:themeColor="text1"/>
          <w:kern w:val="28"/>
          <w:sz w:val="24"/>
        </w:rPr>
        <w:t xml:space="preserve">    （二） 验收标准：甲方组</w:t>
      </w:r>
      <w:r w:rsidRPr="005D41C3">
        <w:rPr>
          <w:rFonts w:ascii="宋体" w:hAnsi="宋体" w:cs="宋体" w:hint="eastAsia"/>
          <w:color w:val="000000" w:themeColor="text1"/>
          <w:sz w:val="24"/>
        </w:rPr>
        <w:t>成验收小组</w:t>
      </w:r>
      <w:r w:rsidRPr="005D41C3">
        <w:rPr>
          <w:rFonts w:ascii="宋体" w:hAnsi="宋体" w:hint="eastAsia"/>
          <w:color w:val="000000" w:themeColor="text1"/>
          <w:kern w:val="28"/>
          <w:sz w:val="24"/>
        </w:rPr>
        <w:t>，依照本合同的约定以及第三条“设备质量要求及其随附证明文件”规定的内容、规定的验收要求及程序进行验收，必要时邀请相关的专业人员或机构参与验收。</w:t>
      </w:r>
    </w:p>
    <w:p w:rsidR="00C73F07" w:rsidRPr="005D41C3" w:rsidRDefault="00C73F07" w:rsidP="00C73F07">
      <w:pPr>
        <w:tabs>
          <w:tab w:val="left" w:pos="425"/>
          <w:tab w:val="left" w:pos="900"/>
        </w:tabs>
        <w:autoSpaceDE w:val="0"/>
        <w:autoSpaceDN w:val="0"/>
        <w:adjustRightInd w:val="0"/>
        <w:spacing w:line="360" w:lineRule="auto"/>
        <w:rPr>
          <w:rFonts w:ascii="宋体" w:hAnsi="宋体" w:cs="宋体"/>
          <w:color w:val="000000" w:themeColor="text1"/>
          <w:sz w:val="24"/>
        </w:rPr>
      </w:pPr>
      <w:r w:rsidRPr="005D41C3">
        <w:rPr>
          <w:rFonts w:ascii="宋体" w:hAnsi="宋体" w:hint="eastAsia"/>
          <w:color w:val="000000" w:themeColor="text1"/>
          <w:kern w:val="28"/>
          <w:sz w:val="24"/>
        </w:rPr>
        <w:t>（三）</w:t>
      </w:r>
      <w:r w:rsidRPr="005D41C3">
        <w:rPr>
          <w:rFonts w:ascii="宋体" w:cs="宋体" w:hint="eastAsia"/>
          <w:color w:val="000000" w:themeColor="text1"/>
          <w:sz w:val="24"/>
        </w:rPr>
        <w:t>甲方有权要求乙方提供进口设备的报关单、许可文件、产品认证文件及检验检疫证明（如有适用）。</w:t>
      </w:r>
    </w:p>
    <w:p w:rsidR="00C73F07" w:rsidRPr="005D41C3" w:rsidRDefault="00C73F07" w:rsidP="00C73F07">
      <w:pPr>
        <w:tabs>
          <w:tab w:val="left" w:pos="425"/>
          <w:tab w:val="left" w:pos="900"/>
        </w:tabs>
        <w:autoSpaceDE w:val="0"/>
        <w:autoSpaceDN w:val="0"/>
        <w:adjustRightInd w:val="0"/>
        <w:spacing w:line="360" w:lineRule="auto"/>
        <w:rPr>
          <w:rFonts w:ascii="宋体" w:hAnsi="宋体" w:cs="宋体"/>
          <w:color w:val="000000" w:themeColor="text1"/>
          <w:sz w:val="24"/>
        </w:rPr>
      </w:pPr>
      <w:r w:rsidRPr="005D41C3">
        <w:rPr>
          <w:rFonts w:ascii="宋体" w:hAnsi="宋体" w:cs="宋体" w:hint="eastAsia"/>
          <w:color w:val="000000" w:themeColor="text1"/>
          <w:sz w:val="24"/>
        </w:rPr>
        <w:t xml:space="preserve">    （四）乙方应将关键设备的用户手册、保修手册、有关单证资料及配备件、随机工具等交付给甲方，使用操作及安全须知等重要资料应附有中文说明。</w:t>
      </w:r>
    </w:p>
    <w:p w:rsidR="00C73F07" w:rsidRPr="005D41C3" w:rsidRDefault="00C73F07" w:rsidP="00C73F07">
      <w:pPr>
        <w:tabs>
          <w:tab w:val="left" w:pos="425"/>
          <w:tab w:val="left" w:pos="900"/>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lastRenderedPageBreak/>
        <w:t>（五）保质期内如发生质量问题争议时，须由具备资质的检测机构进行检测、鉴定。属于乙方责任的，由乙方承担检测、鉴定费。否则由甲方承担。</w:t>
      </w:r>
    </w:p>
    <w:p w:rsidR="00C73F07" w:rsidRPr="005D41C3" w:rsidRDefault="00C73F07" w:rsidP="00C73F07">
      <w:pPr>
        <w:tabs>
          <w:tab w:val="left" w:pos="425"/>
          <w:tab w:val="left" w:pos="900"/>
        </w:tabs>
        <w:autoSpaceDE w:val="0"/>
        <w:autoSpaceDN w:val="0"/>
        <w:adjustRightInd w:val="0"/>
        <w:spacing w:line="360" w:lineRule="auto"/>
        <w:ind w:firstLineChars="200" w:firstLine="480"/>
        <w:rPr>
          <w:rFonts w:ascii="宋体" w:hAnsi="宋体"/>
          <w:color w:val="000000" w:themeColor="text1"/>
          <w:kern w:val="28"/>
          <w:sz w:val="24"/>
        </w:rPr>
      </w:pPr>
      <w:r w:rsidRPr="005D41C3">
        <w:rPr>
          <w:rFonts w:ascii="宋体" w:hAnsi="宋体" w:cs="宋体" w:hint="eastAsia"/>
          <w:color w:val="000000" w:themeColor="text1"/>
          <w:sz w:val="24"/>
        </w:rPr>
        <w:t>（六）</w:t>
      </w:r>
      <w:r w:rsidRPr="005D41C3">
        <w:rPr>
          <w:rFonts w:ascii="宋体" w:hAnsi="宋体" w:cs="Arial" w:hint="eastAsia"/>
          <w:color w:val="000000" w:themeColor="text1"/>
          <w:sz w:val="24"/>
        </w:rPr>
        <w:t>验收以双方签字确认的样板为验收标准。如</w:t>
      </w:r>
      <w:r w:rsidRPr="005D41C3">
        <w:rPr>
          <w:rFonts w:ascii="宋体" w:hAnsi="宋体" w:hint="eastAsia"/>
          <w:color w:val="000000" w:themeColor="text1"/>
          <w:sz w:val="24"/>
        </w:rPr>
        <w:t>验收货物时，发现乙方所交付的合同货物有次品、损坏或与双方</w:t>
      </w:r>
      <w:r w:rsidRPr="005D41C3">
        <w:rPr>
          <w:rFonts w:ascii="宋体" w:hAnsi="宋体" w:cs="Arial" w:hint="eastAsia"/>
          <w:color w:val="000000" w:themeColor="text1"/>
          <w:sz w:val="24"/>
        </w:rPr>
        <w:t>签字确认的样板</w:t>
      </w:r>
      <w:r w:rsidRPr="005D41C3">
        <w:rPr>
          <w:rFonts w:ascii="宋体" w:hAnsi="宋体" w:hint="eastAsia"/>
          <w:color w:val="000000" w:themeColor="text1"/>
          <w:sz w:val="24"/>
        </w:rPr>
        <w:t>不一致，甲方有权拒收货物，乙方要及时更换符合合同要求的货物，由此产生的有关费用由乙方承担。</w:t>
      </w:r>
    </w:p>
    <w:p w:rsidR="00C73F07" w:rsidRPr="005D41C3" w:rsidRDefault="00C73F07" w:rsidP="00C73F07">
      <w:pPr>
        <w:tabs>
          <w:tab w:val="left" w:pos="425"/>
          <w:tab w:val="left" w:pos="960"/>
        </w:tabs>
        <w:spacing w:line="360" w:lineRule="auto"/>
        <w:ind w:firstLineChars="150" w:firstLine="361"/>
        <w:outlineLvl w:val="2"/>
        <w:rPr>
          <w:rFonts w:ascii="宋体" w:hAnsi="宋体" w:cs="宋体"/>
          <w:b/>
          <w:color w:val="000000" w:themeColor="text1"/>
          <w:sz w:val="24"/>
        </w:rPr>
      </w:pPr>
      <w:r w:rsidRPr="005D41C3">
        <w:rPr>
          <w:rFonts w:ascii="宋体" w:hAnsi="宋体" w:cs="宋体" w:hint="eastAsia"/>
          <w:b/>
          <w:color w:val="000000" w:themeColor="text1"/>
          <w:sz w:val="24"/>
        </w:rPr>
        <w:t>八、付款方式</w:t>
      </w:r>
    </w:p>
    <w:p w:rsidR="00C73F07" w:rsidRPr="005D41C3" w:rsidRDefault="00C73F07" w:rsidP="00C73F07">
      <w:pPr>
        <w:tabs>
          <w:tab w:val="left" w:pos="424"/>
          <w:tab w:val="left" w:pos="826"/>
        </w:tabs>
        <w:spacing w:line="360" w:lineRule="auto"/>
        <w:ind w:leftChars="-1" w:left="-2" w:firstLineChars="300" w:firstLine="720"/>
        <w:rPr>
          <w:rFonts w:ascii="宋体" w:hAnsi="宋体" w:cs="华文宋体"/>
          <w:color w:val="000000" w:themeColor="text1"/>
          <w:sz w:val="24"/>
          <w:szCs w:val="24"/>
        </w:rPr>
      </w:pPr>
      <w:r w:rsidRPr="005D41C3">
        <w:rPr>
          <w:rFonts w:ascii="宋体" w:hAnsi="宋体" w:cs="华文宋体" w:hint="eastAsia"/>
          <w:color w:val="000000" w:themeColor="text1"/>
          <w:sz w:val="24"/>
        </w:rPr>
        <w:t>（一）</w:t>
      </w:r>
      <w:r w:rsidRPr="005D41C3">
        <w:rPr>
          <w:rFonts w:ascii="宋体" w:hAnsi="宋体" w:cs="华文宋体" w:hint="eastAsia"/>
          <w:color w:val="000000" w:themeColor="text1"/>
          <w:sz w:val="24"/>
          <w:szCs w:val="24"/>
        </w:rPr>
        <w:t>分两次付清，签订合同后，货到安装验收合格且收到成交人有效发票后三个月内支付合同成交金额的95%；合同满一年后，设备工作正常，运行良好，收到成交人有效发票一个月内付清合同剩余的5%款项；</w:t>
      </w:r>
    </w:p>
    <w:p w:rsidR="00C73F07" w:rsidRPr="005D41C3" w:rsidRDefault="00C73F07" w:rsidP="00C73F07">
      <w:pPr>
        <w:tabs>
          <w:tab w:val="left" w:pos="424"/>
          <w:tab w:val="left" w:pos="826"/>
        </w:tabs>
        <w:spacing w:line="360" w:lineRule="auto"/>
        <w:ind w:leftChars="-1" w:left="-2" w:firstLineChars="200" w:firstLine="480"/>
        <w:rPr>
          <w:rFonts w:ascii="宋体" w:hAnsi="宋体" w:cs="华文宋体"/>
          <w:color w:val="000000" w:themeColor="text1"/>
          <w:sz w:val="24"/>
          <w:szCs w:val="24"/>
        </w:rPr>
      </w:pPr>
      <w:r w:rsidRPr="005D41C3">
        <w:rPr>
          <w:rFonts w:ascii="宋体" w:hAnsi="宋体" w:cs="华文宋体" w:hint="eastAsia"/>
          <w:color w:val="000000" w:themeColor="text1"/>
          <w:sz w:val="24"/>
        </w:rPr>
        <w:t>（二）</w:t>
      </w:r>
      <w:r w:rsidRPr="005D41C3">
        <w:rPr>
          <w:rFonts w:ascii="宋体" w:hAnsi="宋体" w:cs="华文宋体" w:hint="eastAsia"/>
          <w:color w:val="000000" w:themeColor="text1"/>
          <w:sz w:val="24"/>
          <w:szCs w:val="24"/>
        </w:rPr>
        <w:t>、采用银行转账方式。</w:t>
      </w:r>
    </w:p>
    <w:p w:rsidR="00C73F07" w:rsidRPr="005D41C3" w:rsidRDefault="00C73F07" w:rsidP="00C73F07">
      <w:pPr>
        <w:pStyle w:val="3"/>
        <w:spacing w:before="0" w:after="0" w:line="360" w:lineRule="auto"/>
        <w:ind w:firstLineChars="200" w:firstLine="480"/>
        <w:rPr>
          <w:rFonts w:ascii="宋体" w:hAnsi="宋体" w:cs="华文宋体"/>
          <w:b w:val="0"/>
          <w:bCs w:val="0"/>
          <w:color w:val="000000" w:themeColor="text1"/>
          <w:sz w:val="24"/>
          <w:szCs w:val="24"/>
        </w:rPr>
      </w:pPr>
      <w:bookmarkStart w:id="72" w:name="_Toc118790972"/>
      <w:bookmarkStart w:id="73" w:name="_Toc118887304"/>
      <w:r w:rsidRPr="005D41C3">
        <w:rPr>
          <w:rFonts w:ascii="宋体" w:hAnsi="宋体" w:cs="宋体" w:hint="eastAsia"/>
          <w:b w:val="0"/>
          <w:color w:val="000000" w:themeColor="text1"/>
          <w:sz w:val="24"/>
        </w:rPr>
        <w:t>（三）供</w:t>
      </w:r>
      <w:r w:rsidRPr="005D41C3">
        <w:rPr>
          <w:rFonts w:ascii="宋体" w:hAnsi="宋体" w:cs="华文宋体" w:hint="eastAsia"/>
          <w:b w:val="0"/>
          <w:bCs w:val="0"/>
          <w:color w:val="000000" w:themeColor="text1"/>
          <w:sz w:val="24"/>
          <w:szCs w:val="24"/>
        </w:rPr>
        <w:t>应商按采购方要求提供的详细清单和相关票据，发票收款账户需要与合同上的一致。</w:t>
      </w:r>
      <w:bookmarkEnd w:id="72"/>
      <w:bookmarkEnd w:id="73"/>
    </w:p>
    <w:p w:rsidR="00C73F07" w:rsidRPr="005D41C3" w:rsidRDefault="00C73F07" w:rsidP="00C73F07">
      <w:pPr>
        <w:tabs>
          <w:tab w:val="left" w:pos="425"/>
          <w:tab w:val="left" w:pos="900"/>
        </w:tabs>
        <w:autoSpaceDE w:val="0"/>
        <w:autoSpaceDN w:val="0"/>
        <w:adjustRightInd w:val="0"/>
        <w:snapToGrid w:val="0"/>
        <w:spacing w:line="360" w:lineRule="auto"/>
        <w:ind w:firstLine="480"/>
        <w:rPr>
          <w:rFonts w:ascii="宋体" w:hAnsi="宋体" w:cs="华文宋体"/>
          <w:color w:val="000000" w:themeColor="text1"/>
          <w:szCs w:val="21"/>
        </w:rPr>
      </w:pPr>
      <w:r w:rsidRPr="005D41C3">
        <w:rPr>
          <w:rFonts w:ascii="宋体" w:hAnsi="宋体" w:cs="宋体" w:hint="eastAsia"/>
          <w:color w:val="000000" w:themeColor="text1"/>
          <w:sz w:val="24"/>
        </w:rPr>
        <w:t>（四）因采购方使用的是财政资金，采购方在前款规定的付款时间为向政府采购支付部门提出办理财政支付申请手续的时间</w:t>
      </w:r>
      <w:r w:rsidRPr="005D41C3">
        <w:rPr>
          <w:rFonts w:ascii="宋体" w:hAnsi="宋体" w:hint="eastAsia"/>
          <w:color w:val="000000" w:themeColor="text1"/>
          <w:sz w:val="24"/>
        </w:rPr>
        <w:t>（不含政府财政支付部门审核的时间），在规定时间内提出支付申请手续后即视为采购方已经按期支付。</w:t>
      </w:r>
    </w:p>
    <w:p w:rsidR="00C73F07" w:rsidRPr="005D41C3" w:rsidRDefault="00C73F07" w:rsidP="00C73F07">
      <w:pPr>
        <w:spacing w:line="360" w:lineRule="auto"/>
        <w:ind w:firstLineChars="202" w:firstLine="487"/>
        <w:rPr>
          <w:rFonts w:ascii="宋体" w:hAnsi="宋体"/>
          <w:b/>
          <w:color w:val="000000" w:themeColor="text1"/>
          <w:kern w:val="28"/>
          <w:sz w:val="24"/>
        </w:rPr>
      </w:pPr>
      <w:r w:rsidRPr="005D41C3">
        <w:rPr>
          <w:rFonts w:ascii="宋体" w:hAnsi="宋体" w:hint="eastAsia"/>
          <w:b/>
          <w:color w:val="000000" w:themeColor="text1"/>
          <w:kern w:val="28"/>
          <w:sz w:val="24"/>
        </w:rPr>
        <w:t>七、售后及质量保证</w:t>
      </w:r>
    </w:p>
    <w:p w:rsidR="00C73F07" w:rsidRPr="005D41C3" w:rsidRDefault="00C73F07" w:rsidP="00C73F07">
      <w:pPr>
        <w:tabs>
          <w:tab w:val="left" w:pos="425"/>
        </w:tabs>
        <w:autoSpaceDE w:val="0"/>
        <w:autoSpaceDN w:val="0"/>
        <w:adjustRightInd w:val="0"/>
        <w:spacing w:line="360" w:lineRule="auto"/>
        <w:ind w:firstLineChars="200" w:firstLine="480"/>
        <w:rPr>
          <w:rFonts w:ascii="宋体" w:hAnsi="宋体" w:cs="宋体"/>
          <w:bCs/>
          <w:color w:val="000000" w:themeColor="text1"/>
          <w:sz w:val="24"/>
        </w:rPr>
      </w:pPr>
      <w:r w:rsidRPr="005D41C3">
        <w:rPr>
          <w:rFonts w:ascii="宋体" w:hAnsi="宋体" w:cs="宋体" w:hint="eastAsia"/>
          <w:bCs/>
          <w:color w:val="000000" w:themeColor="text1"/>
          <w:sz w:val="24"/>
        </w:rPr>
        <w:t>（一</w:t>
      </w:r>
      <w:r w:rsidRPr="005D41C3">
        <w:rPr>
          <w:rFonts w:ascii="宋体" w:hAnsi="宋体" w:cs="宋体"/>
          <w:bCs/>
          <w:color w:val="000000" w:themeColor="text1"/>
          <w:sz w:val="24"/>
        </w:rPr>
        <w:t>）</w:t>
      </w:r>
      <w:r w:rsidRPr="005D41C3">
        <w:rPr>
          <w:rFonts w:ascii="宋体" w:hAnsi="宋体" w:cs="宋体" w:hint="eastAsia"/>
          <w:bCs/>
          <w:color w:val="000000" w:themeColor="text1"/>
          <w:sz w:val="24"/>
        </w:rPr>
        <w:t>乙方保证提供的所有设备和配件需为原装正装，并需在验收时向甲方提供所有设备及配件的全套原包装以便查询其正货来源。</w:t>
      </w:r>
    </w:p>
    <w:p w:rsidR="00C73F07" w:rsidRPr="005D41C3" w:rsidRDefault="00C73F07" w:rsidP="00C73F07">
      <w:pPr>
        <w:tabs>
          <w:tab w:val="left" w:pos="425"/>
        </w:tabs>
        <w:autoSpaceDE w:val="0"/>
        <w:autoSpaceDN w:val="0"/>
        <w:adjustRightInd w:val="0"/>
        <w:spacing w:line="360" w:lineRule="auto"/>
        <w:ind w:firstLineChars="200" w:firstLine="480"/>
        <w:rPr>
          <w:rFonts w:ascii="宋体" w:hAnsi="宋体" w:cs="宋体"/>
          <w:bCs/>
          <w:color w:val="000000" w:themeColor="text1"/>
          <w:sz w:val="24"/>
        </w:rPr>
      </w:pPr>
      <w:r w:rsidRPr="005D41C3">
        <w:rPr>
          <w:rFonts w:ascii="宋体" w:hAnsi="宋体" w:cs="宋体" w:hint="eastAsia"/>
          <w:bCs/>
          <w:color w:val="000000" w:themeColor="text1"/>
          <w:sz w:val="24"/>
        </w:rPr>
        <w:t>（二）乙方在本合同下向甲方提供的产品的质保期为</w:t>
      </w:r>
      <w:r w:rsidRPr="005D41C3">
        <w:rPr>
          <w:rFonts w:ascii="宋体" w:hAnsi="宋体" w:cs="宋体" w:hint="eastAsia"/>
          <w:bCs/>
          <w:color w:val="000000" w:themeColor="text1"/>
          <w:sz w:val="24"/>
        </w:rPr>
        <w:softHyphen/>
        <w:t>_____年，从货物交付之日起算。____年内出现质量问题应立即更换新机。整机保修期_____年，终身维修。在保修期内要求经常回访，有问题做到及时处理。出现质量问题时，响应时间小于十二小时，四十八小时内排除故障；若无法修复正常使用，乙方必须提供同规格、同型号、同参数的设备保证采购人使用，如同一故障发生三次，或在二个月内无法修复，乙方无条件换货；如保修期内因故障停机，按停机时间的双倍顺延保修期</w:t>
      </w:r>
      <w:r w:rsidRPr="005D41C3">
        <w:rPr>
          <w:rFonts w:ascii="宋体" w:hAnsi="宋体" w:cs="宋体"/>
          <w:bCs/>
          <w:color w:val="000000" w:themeColor="text1"/>
          <w:sz w:val="24"/>
        </w:rPr>
        <w:t>,</w:t>
      </w:r>
      <w:r w:rsidRPr="005D41C3">
        <w:rPr>
          <w:rFonts w:ascii="宋体" w:hAnsi="宋体" w:cs="宋体" w:hint="eastAsia"/>
          <w:bCs/>
          <w:color w:val="000000" w:themeColor="text1"/>
          <w:sz w:val="24"/>
        </w:rPr>
        <w:t>保修期结束后，乙方仍应负责提供终身维修服务，但只能收取零配件费，乙方免费提供最新版本软件升级。</w:t>
      </w:r>
    </w:p>
    <w:p w:rsidR="00C73F07" w:rsidRPr="005D41C3" w:rsidRDefault="00C73F07" w:rsidP="00C73F07">
      <w:pPr>
        <w:topLinePunct/>
        <w:spacing w:line="360" w:lineRule="auto"/>
        <w:ind w:firstLineChars="200" w:firstLine="480"/>
        <w:rPr>
          <w:rFonts w:ascii="宋体" w:hAnsi="宋体" w:cs="宋体"/>
          <w:bCs/>
          <w:color w:val="000000" w:themeColor="text1"/>
          <w:sz w:val="24"/>
        </w:rPr>
      </w:pPr>
      <w:r w:rsidRPr="005D41C3">
        <w:rPr>
          <w:rFonts w:ascii="宋体" w:hAnsi="宋体" w:cs="宋体" w:hint="eastAsia"/>
          <w:bCs/>
          <w:color w:val="000000" w:themeColor="text1"/>
          <w:sz w:val="24"/>
        </w:rPr>
        <w:t>（三）保质期内产品的任何质量问题，乙方需负责解决（不超过24小时），且承担因此产生的全部费用。此处的质保期指的是产品存在质量瑕疵的质保期，如果产品存在缺陷造成人身财产损害或安全事故的，质保期应当按照相关法律法规的规定计算，不受此处的期限限制。</w:t>
      </w:r>
    </w:p>
    <w:p w:rsidR="00C73F07" w:rsidRPr="005D41C3" w:rsidRDefault="00C73F07" w:rsidP="00C73F07">
      <w:pPr>
        <w:spacing w:line="360" w:lineRule="auto"/>
        <w:ind w:leftChars="228" w:left="479" w:firstLineChars="150" w:firstLine="360"/>
        <w:rPr>
          <w:rFonts w:ascii="宋体" w:hAnsi="宋体"/>
          <w:color w:val="000000" w:themeColor="text1"/>
          <w:sz w:val="24"/>
        </w:rPr>
      </w:pPr>
      <w:r w:rsidRPr="005D41C3">
        <w:rPr>
          <w:rFonts w:ascii="宋体" w:hAnsi="宋体" w:hint="eastAsia"/>
          <w:color w:val="000000" w:themeColor="text1"/>
          <w:sz w:val="24"/>
        </w:rPr>
        <w:t>售后服务公司：____________公司</w:t>
      </w:r>
    </w:p>
    <w:p w:rsidR="00C73F07" w:rsidRPr="005D41C3" w:rsidRDefault="00C73F07" w:rsidP="00C73F07">
      <w:pPr>
        <w:spacing w:line="360" w:lineRule="auto"/>
        <w:ind w:left="480" w:hangingChars="200" w:hanging="480"/>
        <w:rPr>
          <w:rFonts w:ascii="宋体" w:hAnsi="宋体"/>
          <w:color w:val="000000" w:themeColor="text1"/>
          <w:sz w:val="24"/>
        </w:rPr>
      </w:pPr>
      <w:r w:rsidRPr="005D41C3">
        <w:rPr>
          <w:rFonts w:ascii="宋体" w:hAnsi="宋体" w:hint="eastAsia"/>
          <w:color w:val="000000" w:themeColor="text1"/>
          <w:sz w:val="24"/>
        </w:rPr>
        <w:lastRenderedPageBreak/>
        <w:t xml:space="preserve">       联系地址：</w:t>
      </w:r>
      <w:r w:rsidRPr="005D41C3">
        <w:rPr>
          <w:rFonts w:ascii="宋体" w:hAnsi="宋体" w:cs="宋体" w:hint="eastAsia"/>
          <w:bCs/>
          <w:color w:val="000000" w:themeColor="text1"/>
          <w:sz w:val="24"/>
        </w:rPr>
        <w:t xml:space="preserve"> ____________________</w:t>
      </w:r>
    </w:p>
    <w:p w:rsidR="00C73F07" w:rsidRPr="005D41C3" w:rsidRDefault="00C73F07" w:rsidP="00C73F07">
      <w:pPr>
        <w:spacing w:line="360" w:lineRule="auto"/>
        <w:ind w:leftChars="228" w:left="479" w:firstLineChars="150" w:firstLine="360"/>
        <w:rPr>
          <w:rFonts w:ascii="宋体" w:hAnsi="宋体"/>
          <w:color w:val="000000" w:themeColor="text1"/>
          <w:sz w:val="24"/>
        </w:rPr>
      </w:pPr>
      <w:r w:rsidRPr="005D41C3">
        <w:rPr>
          <w:rFonts w:ascii="宋体" w:hAnsi="宋体" w:hint="eastAsia"/>
          <w:color w:val="000000" w:themeColor="text1"/>
          <w:sz w:val="24"/>
        </w:rPr>
        <w:t>联系人：_______</w:t>
      </w:r>
    </w:p>
    <w:p w:rsidR="00C73F07" w:rsidRPr="005D41C3" w:rsidRDefault="00C73F07" w:rsidP="00C73F07">
      <w:pPr>
        <w:spacing w:line="360" w:lineRule="auto"/>
        <w:ind w:left="480" w:hangingChars="200" w:hanging="480"/>
        <w:rPr>
          <w:rFonts w:ascii="宋体" w:hAnsi="宋体"/>
          <w:color w:val="000000" w:themeColor="text1"/>
          <w:sz w:val="24"/>
        </w:rPr>
      </w:pPr>
      <w:r w:rsidRPr="005D41C3">
        <w:rPr>
          <w:rFonts w:ascii="宋体" w:hAnsi="宋体" w:hint="eastAsia"/>
          <w:color w:val="000000" w:themeColor="text1"/>
          <w:sz w:val="24"/>
        </w:rPr>
        <w:t xml:space="preserve">       联系电话：_____________</w:t>
      </w:r>
    </w:p>
    <w:p w:rsidR="00C73F07" w:rsidRPr="005D41C3" w:rsidRDefault="00C73F07" w:rsidP="00C73F07">
      <w:pPr>
        <w:spacing w:line="360" w:lineRule="auto"/>
        <w:ind w:leftChars="228" w:left="479"/>
        <w:rPr>
          <w:rFonts w:ascii="宋体" w:hAnsi="宋体"/>
          <w:color w:val="000000" w:themeColor="text1"/>
          <w:sz w:val="24"/>
        </w:rPr>
      </w:pPr>
      <w:r w:rsidRPr="005D41C3">
        <w:rPr>
          <w:rFonts w:ascii="宋体" w:hAnsi="宋体" w:hint="eastAsia"/>
          <w:color w:val="000000" w:themeColor="text1"/>
          <w:sz w:val="24"/>
        </w:rPr>
        <w:t>厂家售后服务联系方式</w:t>
      </w: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8"/>
        <w:gridCol w:w="4188"/>
      </w:tblGrid>
      <w:tr w:rsidR="005D41C3" w:rsidRPr="005D41C3" w:rsidTr="00533A8E">
        <w:tc>
          <w:tcPr>
            <w:tcW w:w="4188" w:type="dxa"/>
          </w:tcPr>
          <w:p w:rsidR="00C73F07" w:rsidRPr="005D41C3" w:rsidRDefault="00C73F07" w:rsidP="00533A8E">
            <w:pPr>
              <w:spacing w:line="360" w:lineRule="auto"/>
              <w:jc w:val="center"/>
              <w:rPr>
                <w:rFonts w:ascii="宋体" w:hAnsi="宋体"/>
                <w:color w:val="000000" w:themeColor="text1"/>
                <w:sz w:val="24"/>
              </w:rPr>
            </w:pPr>
            <w:r w:rsidRPr="005D41C3">
              <w:rPr>
                <w:rFonts w:ascii="宋体" w:hAnsi="宋体" w:hint="eastAsia"/>
                <w:color w:val="000000" w:themeColor="text1"/>
                <w:sz w:val="24"/>
              </w:rPr>
              <w:t>厂家名称</w:t>
            </w:r>
          </w:p>
        </w:tc>
        <w:tc>
          <w:tcPr>
            <w:tcW w:w="4188" w:type="dxa"/>
          </w:tcPr>
          <w:p w:rsidR="00C73F07" w:rsidRPr="005D41C3" w:rsidRDefault="00C73F07" w:rsidP="00533A8E">
            <w:pPr>
              <w:spacing w:line="360" w:lineRule="auto"/>
              <w:jc w:val="center"/>
              <w:rPr>
                <w:rFonts w:ascii="宋体" w:hAnsi="宋体"/>
                <w:color w:val="000000" w:themeColor="text1"/>
                <w:sz w:val="24"/>
              </w:rPr>
            </w:pPr>
            <w:r w:rsidRPr="005D41C3">
              <w:rPr>
                <w:rFonts w:ascii="宋体" w:hAnsi="宋体" w:hint="eastAsia"/>
                <w:color w:val="000000" w:themeColor="text1"/>
                <w:sz w:val="24"/>
              </w:rPr>
              <w:t>联系电话</w:t>
            </w:r>
          </w:p>
        </w:tc>
      </w:tr>
      <w:tr w:rsidR="005D41C3" w:rsidRPr="005D41C3" w:rsidTr="00533A8E">
        <w:tc>
          <w:tcPr>
            <w:tcW w:w="4188" w:type="dxa"/>
          </w:tcPr>
          <w:p w:rsidR="00C73F07" w:rsidRPr="005D41C3" w:rsidRDefault="00C73F07" w:rsidP="00533A8E">
            <w:pPr>
              <w:spacing w:line="360" w:lineRule="auto"/>
              <w:jc w:val="center"/>
              <w:rPr>
                <w:rFonts w:ascii="宋体" w:hAnsi="宋体"/>
                <w:b/>
                <w:color w:val="000000" w:themeColor="text1"/>
                <w:sz w:val="24"/>
              </w:rPr>
            </w:pPr>
          </w:p>
        </w:tc>
        <w:tc>
          <w:tcPr>
            <w:tcW w:w="4188" w:type="dxa"/>
          </w:tcPr>
          <w:p w:rsidR="00C73F07" w:rsidRPr="005D41C3" w:rsidRDefault="00C73F07" w:rsidP="00533A8E">
            <w:pPr>
              <w:spacing w:line="360" w:lineRule="auto"/>
              <w:jc w:val="center"/>
              <w:rPr>
                <w:rFonts w:ascii="宋体" w:hAnsi="宋体"/>
                <w:b/>
                <w:color w:val="000000" w:themeColor="text1"/>
                <w:sz w:val="24"/>
              </w:rPr>
            </w:pPr>
          </w:p>
        </w:tc>
      </w:tr>
    </w:tbl>
    <w:p w:rsidR="00C73F07" w:rsidRPr="005D41C3" w:rsidRDefault="00C73F07" w:rsidP="00C73F07">
      <w:pPr>
        <w:tabs>
          <w:tab w:val="left" w:pos="425"/>
          <w:tab w:val="left" w:pos="900"/>
        </w:tabs>
        <w:autoSpaceDE w:val="0"/>
        <w:autoSpaceDN w:val="0"/>
        <w:adjustRightInd w:val="0"/>
        <w:spacing w:line="360" w:lineRule="auto"/>
        <w:rPr>
          <w:rFonts w:ascii="宋体" w:hAnsi="宋体" w:cs="宋体"/>
          <w:color w:val="000000" w:themeColor="text1"/>
          <w:sz w:val="24"/>
        </w:rPr>
      </w:pPr>
      <w:r w:rsidRPr="005D41C3">
        <w:rPr>
          <w:rFonts w:ascii="宋体" w:hAnsi="宋体" w:cs="宋体" w:hint="eastAsia"/>
          <w:color w:val="000000" w:themeColor="text1"/>
          <w:sz w:val="24"/>
        </w:rPr>
        <w:t xml:space="preserve">    十</w:t>
      </w:r>
      <w:r w:rsidRPr="005D41C3">
        <w:rPr>
          <w:rFonts w:ascii="宋体" w:hAnsi="宋体" w:hint="eastAsia"/>
          <w:b/>
          <w:color w:val="000000" w:themeColor="text1"/>
          <w:sz w:val="24"/>
        </w:rPr>
        <w:t>、索赔</w:t>
      </w:r>
    </w:p>
    <w:p w:rsidR="00C73F07" w:rsidRPr="005D41C3" w:rsidRDefault="00C73F07" w:rsidP="00C73F07">
      <w:pPr>
        <w:spacing w:line="360" w:lineRule="auto"/>
        <w:ind w:leftChars="200" w:left="420"/>
        <w:rPr>
          <w:rFonts w:ascii="宋体" w:hAnsi="宋体"/>
          <w:color w:val="000000" w:themeColor="text1"/>
          <w:sz w:val="24"/>
        </w:rPr>
      </w:pPr>
      <w:r w:rsidRPr="005D41C3">
        <w:rPr>
          <w:rFonts w:ascii="宋体" w:hAnsi="宋体" w:hint="eastAsia"/>
          <w:color w:val="000000" w:themeColor="text1"/>
          <w:sz w:val="24"/>
        </w:rPr>
        <w:t>（一）如有异议，甲方有权根据有关政府部门的检验结果向乙方提出索赔。</w:t>
      </w:r>
    </w:p>
    <w:p w:rsidR="00C73F07" w:rsidRPr="005D41C3" w:rsidRDefault="00C73F07" w:rsidP="00C73F07">
      <w:pPr>
        <w:spacing w:line="360" w:lineRule="auto"/>
        <w:ind w:leftChars="200" w:left="420"/>
        <w:rPr>
          <w:rFonts w:ascii="宋体" w:hAnsi="宋体" w:cs="Arial"/>
          <w:color w:val="000000" w:themeColor="text1"/>
          <w:sz w:val="24"/>
          <w:lang w:val="zh-CN"/>
        </w:rPr>
      </w:pPr>
      <w:r w:rsidRPr="005D41C3">
        <w:rPr>
          <w:rFonts w:ascii="宋体" w:hAnsi="宋体" w:hint="eastAsia"/>
          <w:color w:val="000000" w:themeColor="text1"/>
          <w:sz w:val="24"/>
        </w:rPr>
        <w:t>（二）在合同执行期间，</w:t>
      </w:r>
      <w:r w:rsidRPr="005D41C3">
        <w:rPr>
          <w:rFonts w:ascii="宋体" w:hAnsi="宋体" w:cs="Arial" w:hint="eastAsia"/>
          <w:color w:val="000000" w:themeColor="text1"/>
          <w:sz w:val="24"/>
          <w:lang w:val="zh-CN"/>
        </w:rPr>
        <w:t>由乙方所提供产品，如因该产品质量原因影响该产品的正常使用或导致产品功能减少，甲方可自主决定选择以下一种或多种方式解决故障事宜：</w:t>
      </w:r>
    </w:p>
    <w:p w:rsidR="00C73F07" w:rsidRPr="005D41C3" w:rsidRDefault="00C73F07" w:rsidP="00C73F07">
      <w:pPr>
        <w:spacing w:line="360" w:lineRule="auto"/>
        <w:ind w:leftChars="200" w:left="660" w:hangingChars="100" w:hanging="240"/>
        <w:rPr>
          <w:rFonts w:ascii="宋体" w:hAnsi="宋体"/>
          <w:color w:val="000000" w:themeColor="text1"/>
          <w:sz w:val="24"/>
        </w:rPr>
      </w:pPr>
      <w:r w:rsidRPr="005D41C3">
        <w:rPr>
          <w:rFonts w:ascii="宋体" w:hAnsi="宋体" w:hint="eastAsia"/>
          <w:color w:val="000000" w:themeColor="text1"/>
          <w:sz w:val="24"/>
        </w:rPr>
        <w:t>（1）乙方同意退货，并按合同规定的同种货币将货款退还给甲方，并承担由此发生的一切损失和费用。</w:t>
      </w:r>
    </w:p>
    <w:p w:rsidR="00C73F07" w:rsidRPr="005D41C3" w:rsidRDefault="00C73F07" w:rsidP="00C73F07">
      <w:pPr>
        <w:spacing w:line="360" w:lineRule="auto"/>
        <w:ind w:leftChars="150" w:left="435" w:hangingChars="50" w:hanging="120"/>
        <w:rPr>
          <w:rFonts w:ascii="宋体" w:hAnsi="宋体"/>
          <w:color w:val="000000" w:themeColor="text1"/>
          <w:sz w:val="24"/>
        </w:rPr>
      </w:pPr>
      <w:r w:rsidRPr="005D41C3">
        <w:rPr>
          <w:rFonts w:ascii="宋体" w:hAnsi="宋体" w:hint="eastAsia"/>
          <w:color w:val="000000" w:themeColor="text1"/>
          <w:sz w:val="24"/>
        </w:rPr>
        <w:t>（</w:t>
      </w:r>
      <w:r w:rsidRPr="005D41C3">
        <w:rPr>
          <w:rFonts w:ascii="宋体" w:hAnsi="宋体"/>
          <w:color w:val="000000" w:themeColor="text1"/>
          <w:sz w:val="24"/>
        </w:rPr>
        <w:t>2</w:t>
      </w:r>
      <w:r w:rsidRPr="005D41C3">
        <w:rPr>
          <w:rFonts w:ascii="宋体" w:hAnsi="宋体" w:hint="eastAsia"/>
          <w:color w:val="000000" w:themeColor="text1"/>
          <w:sz w:val="24"/>
        </w:rPr>
        <w:t>）根据货物低劣程度、损坏程度以及甲方所遭受损失的数额甲乙双方商定降低货物的价格。</w:t>
      </w:r>
    </w:p>
    <w:p w:rsidR="00C73F07" w:rsidRPr="005D41C3" w:rsidRDefault="00C73F07" w:rsidP="00C73F07">
      <w:pPr>
        <w:spacing w:line="360" w:lineRule="auto"/>
        <w:ind w:leftChars="150" w:left="593" w:hangingChars="116" w:hanging="278"/>
        <w:rPr>
          <w:rFonts w:ascii="宋体" w:hAnsi="宋体"/>
          <w:color w:val="000000" w:themeColor="text1"/>
          <w:sz w:val="24"/>
        </w:rPr>
      </w:pPr>
      <w:r w:rsidRPr="005D41C3">
        <w:rPr>
          <w:rFonts w:ascii="宋体" w:hAnsi="宋体" w:hint="eastAsia"/>
          <w:color w:val="000000" w:themeColor="text1"/>
          <w:sz w:val="24"/>
        </w:rPr>
        <w:t>（</w:t>
      </w:r>
      <w:r w:rsidRPr="005D41C3">
        <w:rPr>
          <w:rFonts w:ascii="宋体" w:hAnsi="宋体"/>
          <w:color w:val="000000" w:themeColor="text1"/>
          <w:sz w:val="24"/>
        </w:rPr>
        <w:t>3</w:t>
      </w:r>
      <w:r w:rsidRPr="005D41C3">
        <w:rPr>
          <w:rFonts w:ascii="宋体" w:hAnsi="宋体" w:hint="eastAsia"/>
          <w:color w:val="000000" w:themeColor="text1"/>
          <w:sz w:val="24"/>
        </w:rPr>
        <w:t>）乙方必须于</w:t>
      </w:r>
      <w:r w:rsidRPr="005D41C3">
        <w:rPr>
          <w:rFonts w:ascii="宋体" w:hAnsi="宋体" w:hint="eastAsia"/>
          <w:color w:val="000000" w:themeColor="text1"/>
          <w:sz w:val="24"/>
          <w:u w:val="single"/>
        </w:rPr>
        <w:t xml:space="preserve"> 5</w:t>
      </w:r>
      <w:r w:rsidRPr="005D41C3">
        <w:rPr>
          <w:rFonts w:ascii="宋体" w:hAnsi="宋体" w:hint="eastAsia"/>
          <w:color w:val="000000" w:themeColor="text1"/>
          <w:sz w:val="24"/>
        </w:rPr>
        <w:t>天内用符合规格、质量和性能要求的新零件、部件或货物来更换有缺陷的部分或修补缺陷的部分，乙方未能按时完成维护，每拖延一天，须向甲方支付合同金额的</w:t>
      </w:r>
      <w:r w:rsidRPr="005D41C3">
        <w:rPr>
          <w:rFonts w:ascii="宋体" w:hAnsi="宋体"/>
          <w:color w:val="000000" w:themeColor="text1"/>
          <w:sz w:val="24"/>
          <w:shd w:val="clear" w:color="auto" w:fill="FFFFFF"/>
        </w:rPr>
        <w:t>3</w:t>
      </w:r>
      <w:r w:rsidRPr="005D41C3">
        <w:rPr>
          <w:rFonts w:ascii="宋体" w:hAnsi="宋体" w:hint="eastAsia"/>
          <w:color w:val="000000" w:themeColor="text1"/>
          <w:sz w:val="24"/>
          <w:shd w:val="clear" w:color="auto" w:fill="FFFFFF"/>
        </w:rPr>
        <w:t>‰</w:t>
      </w:r>
      <w:r w:rsidRPr="005D41C3">
        <w:rPr>
          <w:rFonts w:ascii="宋体" w:hAnsi="宋体" w:hint="eastAsia"/>
          <w:color w:val="000000" w:themeColor="text1"/>
          <w:sz w:val="24"/>
        </w:rPr>
        <w:t>的违约金。同时，相应延长质量保证期。乙方应承担一切费用和风险并负有赔偿甲方所发生的一切损失的责任。</w:t>
      </w:r>
    </w:p>
    <w:p w:rsidR="00C73F07" w:rsidRPr="005D41C3" w:rsidRDefault="00C73F07" w:rsidP="00C73F07">
      <w:pPr>
        <w:spacing w:line="360" w:lineRule="auto"/>
        <w:ind w:leftChars="100" w:left="608" w:hangingChars="166" w:hanging="398"/>
        <w:rPr>
          <w:rFonts w:ascii="宋体" w:hAnsi="宋体"/>
          <w:color w:val="000000" w:themeColor="text1"/>
          <w:sz w:val="24"/>
        </w:rPr>
      </w:pPr>
      <w:r w:rsidRPr="005D41C3">
        <w:rPr>
          <w:rFonts w:ascii="宋体" w:hAnsi="宋体" w:hint="eastAsia"/>
          <w:color w:val="000000" w:themeColor="text1"/>
          <w:sz w:val="24"/>
        </w:rPr>
        <w:t>（4）如果在甲方发出索赔通知后</w:t>
      </w:r>
      <w:r w:rsidRPr="005D41C3">
        <w:rPr>
          <w:rFonts w:ascii="宋体" w:hAnsi="宋体" w:hint="eastAsia"/>
          <w:color w:val="000000" w:themeColor="text1"/>
          <w:sz w:val="24"/>
          <w:u w:val="single"/>
          <w:shd w:val="clear" w:color="auto" w:fill="FFFFFF"/>
        </w:rPr>
        <w:t xml:space="preserve"> 10 </w:t>
      </w:r>
      <w:r w:rsidRPr="005D41C3">
        <w:rPr>
          <w:rFonts w:ascii="宋体" w:hAnsi="宋体" w:hint="eastAsia"/>
          <w:color w:val="000000" w:themeColor="text1"/>
          <w:sz w:val="24"/>
        </w:rPr>
        <w:t>天内，乙方未作答复，上述索赔应视为已被乙方接受。甲方将从合同款项中扣回索赔金额。如果这些金额不足以补偿索赔金额，甲方有权向乙方提出不足部分的补偿。</w:t>
      </w:r>
    </w:p>
    <w:p w:rsidR="00C73F07" w:rsidRPr="005D41C3" w:rsidRDefault="00C73F07" w:rsidP="00C73F07">
      <w:pPr>
        <w:tabs>
          <w:tab w:val="left" w:pos="425"/>
          <w:tab w:val="left" w:pos="960"/>
        </w:tabs>
        <w:spacing w:line="360" w:lineRule="auto"/>
        <w:ind w:firstLineChars="150" w:firstLine="361"/>
        <w:outlineLvl w:val="2"/>
        <w:rPr>
          <w:rFonts w:ascii="宋体" w:hAnsi="宋体" w:cs="宋体"/>
          <w:b/>
          <w:color w:val="000000" w:themeColor="text1"/>
          <w:sz w:val="24"/>
        </w:rPr>
      </w:pPr>
      <w:r w:rsidRPr="005D41C3">
        <w:rPr>
          <w:rFonts w:ascii="宋体" w:hAnsi="宋体" w:cs="宋体" w:hint="eastAsia"/>
          <w:b/>
          <w:color w:val="000000" w:themeColor="text1"/>
          <w:sz w:val="24"/>
        </w:rPr>
        <w:t>十一、争议的解决</w:t>
      </w:r>
    </w:p>
    <w:p w:rsidR="00C73F07" w:rsidRPr="005D41C3" w:rsidRDefault="00C73F07" w:rsidP="00C73F07">
      <w:pPr>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未尽事宜以及因本合同引起的或与本合同有关的如何纠纷，由双方友好协商解决。协商不能解决的，双方同意提交广州仲裁委员会中山分会，依照该委员会仲裁规则进行仲裁。仲裁裁决是终局的，对双方均具有约束力。</w:t>
      </w:r>
    </w:p>
    <w:p w:rsidR="00C73F07" w:rsidRPr="005D41C3" w:rsidRDefault="00C73F07" w:rsidP="00C73F07">
      <w:pPr>
        <w:tabs>
          <w:tab w:val="left" w:pos="425"/>
          <w:tab w:val="left" w:pos="960"/>
        </w:tabs>
        <w:spacing w:line="360" w:lineRule="auto"/>
        <w:ind w:firstLineChars="150" w:firstLine="361"/>
        <w:outlineLvl w:val="2"/>
        <w:rPr>
          <w:rFonts w:ascii="宋体" w:hAnsi="宋体" w:cs="宋体"/>
          <w:b/>
          <w:color w:val="000000" w:themeColor="text1"/>
          <w:sz w:val="24"/>
        </w:rPr>
      </w:pPr>
      <w:r w:rsidRPr="005D41C3">
        <w:rPr>
          <w:rFonts w:ascii="宋体" w:hAnsi="宋体" w:cs="宋体" w:hint="eastAsia"/>
          <w:b/>
          <w:color w:val="000000" w:themeColor="text1"/>
          <w:sz w:val="24"/>
        </w:rPr>
        <w:t>十二、不可抗力</w:t>
      </w:r>
    </w:p>
    <w:p w:rsidR="00C73F07" w:rsidRPr="005D41C3" w:rsidRDefault="00C73F07" w:rsidP="00C73F07">
      <w:pPr>
        <w:tabs>
          <w:tab w:val="left" w:pos="824"/>
        </w:tabs>
        <w:spacing w:line="360" w:lineRule="auto"/>
        <w:ind w:firstLine="465"/>
        <w:rPr>
          <w:rFonts w:ascii="宋体" w:hAnsi="宋体"/>
          <w:color w:val="000000" w:themeColor="text1"/>
          <w:sz w:val="24"/>
        </w:rPr>
      </w:pPr>
      <w:r w:rsidRPr="005D41C3">
        <w:rPr>
          <w:rFonts w:ascii="宋体" w:hAnsi="宋体" w:hint="eastAsia"/>
          <w:color w:val="000000" w:themeColor="text1"/>
          <w:sz w:val="24"/>
        </w:rPr>
        <w:t>不可抗力指战争、严重火灾、洪水、台风、地震等或其它双方认定的不可抗力事件。</w:t>
      </w:r>
    </w:p>
    <w:p w:rsidR="00C73F07" w:rsidRPr="005D41C3" w:rsidRDefault="00C73F07" w:rsidP="00C73F07">
      <w:pPr>
        <w:tabs>
          <w:tab w:val="left" w:pos="824"/>
        </w:tabs>
        <w:spacing w:line="360" w:lineRule="auto"/>
        <w:ind w:firstLine="465"/>
        <w:rPr>
          <w:rFonts w:ascii="宋体" w:hAnsi="宋体" w:cs="宋体"/>
          <w:color w:val="000000" w:themeColor="text1"/>
          <w:sz w:val="24"/>
        </w:rPr>
      </w:pPr>
      <w:r w:rsidRPr="005D41C3">
        <w:rPr>
          <w:rFonts w:ascii="宋体" w:hAnsi="宋体" w:cs="宋体" w:hint="eastAsia"/>
          <w:color w:val="000000" w:themeColor="text1"/>
          <w:sz w:val="24"/>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rsidR="00C73F07" w:rsidRPr="005D41C3" w:rsidRDefault="00C73F07" w:rsidP="00C73F07">
      <w:pPr>
        <w:tabs>
          <w:tab w:val="left" w:pos="425"/>
          <w:tab w:val="left" w:pos="960"/>
        </w:tabs>
        <w:spacing w:line="360" w:lineRule="auto"/>
        <w:ind w:firstLineChars="200" w:firstLine="482"/>
        <w:outlineLvl w:val="2"/>
        <w:rPr>
          <w:rFonts w:ascii="宋体" w:hAnsi="宋体" w:cs="宋体"/>
          <w:b/>
          <w:color w:val="000000" w:themeColor="text1"/>
          <w:sz w:val="24"/>
        </w:rPr>
      </w:pPr>
      <w:r w:rsidRPr="005D41C3">
        <w:rPr>
          <w:rFonts w:ascii="宋体" w:hAnsi="宋体" w:hint="eastAsia"/>
          <w:b/>
          <w:color w:val="000000" w:themeColor="text1"/>
          <w:sz w:val="24"/>
        </w:rPr>
        <w:lastRenderedPageBreak/>
        <w:t>十三、</w:t>
      </w:r>
      <w:r w:rsidRPr="005D41C3">
        <w:rPr>
          <w:rFonts w:ascii="宋体" w:hAnsi="宋体" w:cs="宋体" w:hint="eastAsia"/>
          <w:b/>
          <w:color w:val="000000" w:themeColor="text1"/>
          <w:sz w:val="24"/>
        </w:rPr>
        <w:t>违约责任</w:t>
      </w:r>
    </w:p>
    <w:p w:rsidR="00C73F07" w:rsidRPr="005D41C3" w:rsidRDefault="00C73F07" w:rsidP="00C73F07">
      <w:pPr>
        <w:tabs>
          <w:tab w:val="left" w:pos="425"/>
          <w:tab w:val="left" w:pos="900"/>
        </w:tabs>
        <w:autoSpaceDE w:val="0"/>
        <w:autoSpaceDN w:val="0"/>
        <w:adjustRightInd w:val="0"/>
        <w:spacing w:line="360" w:lineRule="auto"/>
        <w:ind w:firstLineChars="200" w:firstLine="480"/>
        <w:rPr>
          <w:rFonts w:ascii="宋体" w:hAnsi="宋体"/>
          <w:color w:val="000000" w:themeColor="text1"/>
          <w:sz w:val="24"/>
        </w:rPr>
      </w:pPr>
      <w:r w:rsidRPr="005D41C3">
        <w:rPr>
          <w:rFonts w:ascii="宋体" w:hAnsi="宋体" w:hint="eastAsia"/>
          <w:color w:val="000000" w:themeColor="text1"/>
          <w:sz w:val="24"/>
        </w:rPr>
        <w:t>（一）甲方应依合同规定时间内，向乙方支付货款，每拖延一天乙方可向甲方加收合同金额的</w:t>
      </w:r>
      <w:r w:rsidRPr="005D41C3">
        <w:rPr>
          <w:rFonts w:ascii="宋体" w:hAnsi="宋体"/>
          <w:color w:val="000000" w:themeColor="text1"/>
          <w:sz w:val="24"/>
          <w:shd w:val="clear" w:color="auto" w:fill="FFFFFF"/>
        </w:rPr>
        <w:t>3</w:t>
      </w:r>
      <w:r w:rsidRPr="005D41C3">
        <w:rPr>
          <w:rFonts w:ascii="宋体" w:hAnsi="宋体" w:hint="eastAsia"/>
          <w:color w:val="000000" w:themeColor="text1"/>
          <w:sz w:val="24"/>
          <w:shd w:val="clear" w:color="auto" w:fill="FFFFFF"/>
        </w:rPr>
        <w:t>‰</w:t>
      </w:r>
      <w:r w:rsidRPr="005D41C3">
        <w:rPr>
          <w:rFonts w:ascii="宋体" w:hAnsi="宋体" w:hint="eastAsia"/>
          <w:color w:val="000000" w:themeColor="text1"/>
          <w:sz w:val="24"/>
        </w:rPr>
        <w:t>的违约金。</w:t>
      </w:r>
    </w:p>
    <w:p w:rsidR="00C73F07" w:rsidRPr="005D41C3" w:rsidRDefault="00C73F07" w:rsidP="00C73F07">
      <w:pPr>
        <w:tabs>
          <w:tab w:val="left" w:pos="425"/>
          <w:tab w:val="left" w:pos="900"/>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hint="eastAsia"/>
          <w:color w:val="000000" w:themeColor="text1"/>
          <w:kern w:val="28"/>
          <w:sz w:val="24"/>
        </w:rPr>
        <w:t>（二）</w:t>
      </w:r>
      <w:r w:rsidRPr="005D41C3">
        <w:rPr>
          <w:rFonts w:ascii="宋体" w:hAnsi="宋体" w:cs="宋体" w:hint="eastAsia"/>
          <w:color w:val="000000" w:themeColor="text1"/>
          <w:sz w:val="24"/>
        </w:rPr>
        <w:t>甲方无正当理由拒收货物，到期拒付货物款项的，甲方向乙方偿付本合同总价的5%的违约金。甲方逾期付款，则每日按本合同总价的3‰向乙方偿付违约金。</w:t>
      </w:r>
    </w:p>
    <w:p w:rsidR="00C73F07" w:rsidRPr="005D41C3" w:rsidRDefault="00C73F07" w:rsidP="00C73F07">
      <w:pPr>
        <w:tabs>
          <w:tab w:val="left" w:pos="425"/>
          <w:tab w:val="left" w:pos="900"/>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hint="eastAsia"/>
          <w:color w:val="000000" w:themeColor="text1"/>
          <w:kern w:val="28"/>
          <w:sz w:val="24"/>
        </w:rPr>
        <w:t>（三）</w:t>
      </w:r>
      <w:r w:rsidRPr="005D41C3">
        <w:rPr>
          <w:rFonts w:ascii="宋体" w:hAnsi="宋体" w:cs="宋体" w:hint="eastAsia"/>
          <w:color w:val="000000" w:themeColor="text1"/>
          <w:sz w:val="24"/>
        </w:rPr>
        <w:t>乙方交付的货物不符合招标文件、投标文件或本合同规定的，甲方有权拒收，并且乙方须向甲方支付本合同总价5%的违约金。</w:t>
      </w:r>
    </w:p>
    <w:p w:rsidR="00C73F07" w:rsidRPr="005D41C3" w:rsidRDefault="00C73F07" w:rsidP="00C73F07">
      <w:pPr>
        <w:tabs>
          <w:tab w:val="left" w:pos="425"/>
          <w:tab w:val="left" w:pos="900"/>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（四）乙方未能按本合同规定的交货时间交付货物的（包括“第七条 售后及质量保证”），从逾期之日起每日按本合同总价3‰的数额向甲方支付违约金；逾期15天以上（含15天）的，甲方有权终止合同，要求乙方支付违约金，并且给甲方造成的经济损失由乙方承担赔偿责任。</w:t>
      </w:r>
    </w:p>
    <w:p w:rsidR="00C73F07" w:rsidRPr="005D41C3" w:rsidRDefault="00C73F07" w:rsidP="00C73F07">
      <w:pPr>
        <w:tabs>
          <w:tab w:val="left" w:pos="425"/>
          <w:tab w:val="left" w:pos="900"/>
        </w:tabs>
        <w:autoSpaceDE w:val="0"/>
        <w:autoSpaceDN w:val="0"/>
        <w:adjustRightInd w:val="0"/>
        <w:spacing w:line="360" w:lineRule="auto"/>
        <w:ind w:firstLineChars="200" w:firstLine="480"/>
        <w:rPr>
          <w:rFonts w:ascii="宋体" w:hAnsi="宋体"/>
          <w:color w:val="000000" w:themeColor="text1"/>
          <w:sz w:val="24"/>
        </w:rPr>
      </w:pPr>
      <w:r w:rsidRPr="005D41C3">
        <w:rPr>
          <w:rFonts w:ascii="宋体" w:hAnsi="宋体" w:cs="宋体" w:hint="eastAsia"/>
          <w:color w:val="000000" w:themeColor="text1"/>
          <w:sz w:val="24"/>
        </w:rPr>
        <w:t>（五）其它违约责任按《中华人民共和国合同法》等民事法律、法规处理。</w:t>
      </w:r>
      <w:r w:rsidRPr="005D41C3">
        <w:rPr>
          <w:rFonts w:ascii="宋体" w:hAnsi="宋体" w:hint="eastAsia"/>
          <w:color w:val="000000" w:themeColor="text1"/>
          <w:sz w:val="24"/>
        </w:rPr>
        <w:t>如有异议，甲方有权根据有关政府部门的检验结果向乙方提出索赔。</w:t>
      </w:r>
    </w:p>
    <w:p w:rsidR="00C73F07" w:rsidRPr="005D41C3" w:rsidRDefault="00C73F07" w:rsidP="00C73F07">
      <w:pPr>
        <w:tabs>
          <w:tab w:val="left" w:pos="425"/>
          <w:tab w:val="left" w:pos="960"/>
        </w:tabs>
        <w:spacing w:line="360" w:lineRule="auto"/>
        <w:ind w:firstLineChars="150" w:firstLine="361"/>
        <w:outlineLvl w:val="2"/>
        <w:rPr>
          <w:rFonts w:ascii="宋体" w:hAnsi="宋体" w:cs="宋体"/>
          <w:b/>
          <w:color w:val="000000" w:themeColor="text1"/>
          <w:sz w:val="24"/>
        </w:rPr>
      </w:pPr>
      <w:r w:rsidRPr="005D41C3">
        <w:rPr>
          <w:rFonts w:ascii="宋体" w:hAnsi="宋体" w:cs="宋体" w:hint="eastAsia"/>
          <w:b/>
          <w:color w:val="000000" w:themeColor="text1"/>
          <w:sz w:val="24"/>
        </w:rPr>
        <w:t>十四、税费</w:t>
      </w:r>
    </w:p>
    <w:p w:rsidR="00C73F07" w:rsidRPr="005D41C3" w:rsidRDefault="00C73F07" w:rsidP="00C73F07">
      <w:pPr>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在中国境内、外发生的与本合同执行有关的一切税费均由乙方负担。</w:t>
      </w:r>
    </w:p>
    <w:p w:rsidR="00C73F07" w:rsidRPr="005D41C3" w:rsidRDefault="00C73F07" w:rsidP="00C73F07">
      <w:pPr>
        <w:tabs>
          <w:tab w:val="left" w:pos="425"/>
          <w:tab w:val="left" w:pos="960"/>
        </w:tabs>
        <w:spacing w:line="360" w:lineRule="auto"/>
        <w:ind w:firstLineChars="150" w:firstLine="361"/>
        <w:outlineLvl w:val="2"/>
        <w:rPr>
          <w:rFonts w:ascii="宋体" w:hAnsi="宋体" w:cs="宋体"/>
          <w:b/>
          <w:color w:val="000000" w:themeColor="text1"/>
          <w:sz w:val="24"/>
        </w:rPr>
      </w:pPr>
      <w:r w:rsidRPr="005D41C3">
        <w:rPr>
          <w:rFonts w:ascii="宋体" w:hAnsi="宋体" w:cs="宋体" w:hint="eastAsia"/>
          <w:b/>
          <w:color w:val="000000" w:themeColor="text1"/>
          <w:sz w:val="24"/>
        </w:rPr>
        <w:t>十五、其它</w:t>
      </w:r>
    </w:p>
    <w:p w:rsidR="00C73F07" w:rsidRPr="005D41C3" w:rsidRDefault="00C73F07" w:rsidP="00C73F07">
      <w:pPr>
        <w:tabs>
          <w:tab w:val="left" w:pos="425"/>
        </w:tabs>
        <w:autoSpaceDE w:val="0"/>
        <w:autoSpaceDN w:val="0"/>
        <w:adjustRightInd w:val="0"/>
        <w:spacing w:line="360" w:lineRule="auto"/>
        <w:ind w:firstLineChars="100" w:firstLine="240"/>
        <w:rPr>
          <w:rFonts w:ascii="宋体" w:hAnsi="宋体" w:cs="宋体"/>
          <w:color w:val="000000" w:themeColor="text1"/>
          <w:sz w:val="24"/>
        </w:rPr>
      </w:pPr>
      <w:r w:rsidRPr="005D41C3">
        <w:rPr>
          <w:rFonts w:ascii="宋体" w:hAnsi="宋体" w:hint="eastAsia"/>
          <w:color w:val="000000" w:themeColor="text1"/>
          <w:kern w:val="28"/>
          <w:sz w:val="24"/>
        </w:rPr>
        <w:t>（一）</w:t>
      </w:r>
      <w:r w:rsidRPr="005D41C3">
        <w:rPr>
          <w:rFonts w:ascii="宋体" w:hAnsi="宋体" w:cs="宋体" w:hint="eastAsia"/>
          <w:color w:val="000000" w:themeColor="text1"/>
          <w:sz w:val="24"/>
        </w:rPr>
        <w:t>本合同所有附件、招标文件、投标文件、中标通知书均为合同的有效组成部分，与本合同具有同等法律效力。</w:t>
      </w:r>
    </w:p>
    <w:p w:rsidR="00C73F07" w:rsidRPr="005D41C3" w:rsidRDefault="00C73F07" w:rsidP="00C73F07">
      <w:pPr>
        <w:tabs>
          <w:tab w:val="left" w:pos="425"/>
        </w:tabs>
        <w:autoSpaceDE w:val="0"/>
        <w:autoSpaceDN w:val="0"/>
        <w:adjustRightInd w:val="0"/>
        <w:spacing w:line="360" w:lineRule="auto"/>
        <w:ind w:firstLineChars="150" w:firstLine="360"/>
        <w:rPr>
          <w:rFonts w:ascii="宋体" w:hAnsi="宋体" w:cs="宋体"/>
          <w:color w:val="000000" w:themeColor="text1"/>
          <w:sz w:val="24"/>
        </w:rPr>
      </w:pPr>
      <w:r w:rsidRPr="005D41C3">
        <w:rPr>
          <w:rFonts w:ascii="宋体" w:hAnsi="宋体" w:hint="eastAsia"/>
          <w:color w:val="000000" w:themeColor="text1"/>
          <w:kern w:val="28"/>
          <w:sz w:val="24"/>
        </w:rPr>
        <w:t>（二）</w:t>
      </w:r>
      <w:r w:rsidRPr="005D41C3">
        <w:rPr>
          <w:rFonts w:ascii="宋体" w:hAnsi="宋体" w:cs="宋体" w:hint="eastAsia"/>
          <w:color w:val="000000" w:themeColor="text1"/>
          <w:sz w:val="24"/>
        </w:rPr>
        <w:t>在执行本合同的过程中，所有经双方签署确认的文件（包括会议纪要、补充协议、往来信函）即成为本合同的有效组成部分。</w:t>
      </w:r>
    </w:p>
    <w:p w:rsidR="00C73F07" w:rsidRPr="005D41C3" w:rsidRDefault="00C73F07" w:rsidP="00C73F07">
      <w:pPr>
        <w:tabs>
          <w:tab w:val="left" w:pos="425"/>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hint="eastAsia"/>
          <w:color w:val="000000" w:themeColor="text1"/>
          <w:kern w:val="28"/>
          <w:sz w:val="24"/>
        </w:rPr>
        <w:t>（三）</w:t>
      </w:r>
      <w:r w:rsidRPr="005D41C3">
        <w:rPr>
          <w:rFonts w:ascii="宋体" w:hAnsi="宋体" w:cs="宋体" w:hint="eastAsia"/>
          <w:color w:val="000000" w:themeColor="text1"/>
          <w:sz w:val="24"/>
        </w:rPr>
        <w:t xml:space="preserve">如一方地址、电话、传真号码有变更，应在变更当日内书面通知对方，否则，造成另一方履行合同不能，变更方应承担相应责任。 </w:t>
      </w:r>
    </w:p>
    <w:p w:rsidR="00C73F07" w:rsidRPr="005D41C3" w:rsidRDefault="00C73F07" w:rsidP="00C73F07">
      <w:pPr>
        <w:tabs>
          <w:tab w:val="left" w:pos="425"/>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（四）除甲方事先书面同意外，乙方不得部分或全部转让其应履行的合同项下的义务。</w:t>
      </w:r>
    </w:p>
    <w:p w:rsidR="00C73F07" w:rsidRPr="005D41C3" w:rsidRDefault="00C73F07" w:rsidP="00C73F07">
      <w:pPr>
        <w:tabs>
          <w:tab w:val="left" w:pos="425"/>
          <w:tab w:val="left" w:pos="960"/>
        </w:tabs>
        <w:spacing w:line="360" w:lineRule="auto"/>
        <w:ind w:firstLineChars="200" w:firstLine="482"/>
        <w:outlineLvl w:val="2"/>
        <w:rPr>
          <w:rFonts w:ascii="宋体" w:hAnsi="宋体" w:cs="宋体"/>
          <w:b/>
          <w:color w:val="000000" w:themeColor="text1"/>
          <w:sz w:val="24"/>
        </w:rPr>
      </w:pPr>
      <w:r w:rsidRPr="005D41C3">
        <w:rPr>
          <w:rFonts w:ascii="宋体" w:hAnsi="宋体" w:cs="宋体" w:hint="eastAsia"/>
          <w:b/>
          <w:color w:val="000000" w:themeColor="text1"/>
          <w:sz w:val="24"/>
        </w:rPr>
        <w:t>十六、合同生效和终止</w:t>
      </w:r>
    </w:p>
    <w:p w:rsidR="00C73F07" w:rsidRPr="005D41C3" w:rsidRDefault="00C73F07" w:rsidP="00C73F07">
      <w:pPr>
        <w:tabs>
          <w:tab w:val="left" w:pos="425"/>
        </w:tabs>
        <w:autoSpaceDE w:val="0"/>
        <w:autoSpaceDN w:val="0"/>
        <w:adjustRightInd w:val="0"/>
        <w:spacing w:line="360" w:lineRule="auto"/>
        <w:ind w:firstLineChars="200" w:firstLine="480"/>
        <w:rPr>
          <w:rFonts w:ascii="宋体" w:hAnsi="宋体" w:cs="宋体"/>
          <w:color w:val="000000" w:themeColor="text1"/>
          <w:sz w:val="24"/>
        </w:rPr>
      </w:pPr>
      <w:r w:rsidRPr="005D41C3">
        <w:rPr>
          <w:rFonts w:ascii="宋体" w:hAnsi="宋体" w:hint="eastAsia"/>
          <w:color w:val="000000" w:themeColor="text1"/>
          <w:kern w:val="28"/>
          <w:sz w:val="24"/>
        </w:rPr>
        <w:t>（一）</w:t>
      </w:r>
      <w:r w:rsidRPr="005D41C3">
        <w:rPr>
          <w:rFonts w:ascii="宋体" w:hAnsi="宋体" w:cs="宋体" w:hint="eastAsia"/>
          <w:color w:val="000000" w:themeColor="text1"/>
          <w:sz w:val="24"/>
        </w:rPr>
        <w:t>合同自甲乙双方法人代表或其授权代表签字、盖公章之日起生效,至合同条款全部履行结束后终止。</w:t>
      </w:r>
    </w:p>
    <w:p w:rsidR="00C73F07" w:rsidRPr="005D41C3" w:rsidRDefault="00C73F07" w:rsidP="00C73F07">
      <w:pPr>
        <w:tabs>
          <w:tab w:val="left" w:pos="424"/>
        </w:tabs>
        <w:spacing w:line="360" w:lineRule="auto"/>
        <w:ind w:firstLineChars="200" w:firstLine="480"/>
        <w:rPr>
          <w:rFonts w:ascii="宋体" w:hAnsi="宋体" w:cs="宋体"/>
          <w:color w:val="000000" w:themeColor="text1"/>
          <w:sz w:val="24"/>
        </w:rPr>
      </w:pPr>
      <w:r w:rsidRPr="005D41C3">
        <w:rPr>
          <w:rFonts w:ascii="宋体" w:hAnsi="宋体" w:hint="eastAsia"/>
          <w:color w:val="000000" w:themeColor="text1"/>
          <w:kern w:val="28"/>
          <w:sz w:val="24"/>
        </w:rPr>
        <w:t>（二）</w:t>
      </w:r>
      <w:r w:rsidRPr="005D41C3">
        <w:rPr>
          <w:rFonts w:ascii="宋体" w:hAnsi="宋体" w:hint="eastAsia"/>
          <w:color w:val="000000" w:themeColor="text1"/>
          <w:sz w:val="24"/>
        </w:rPr>
        <w:t>合</w:t>
      </w:r>
      <w:r w:rsidRPr="005D41C3">
        <w:rPr>
          <w:rFonts w:ascii="宋体" w:hAnsi="宋体" w:cs="宋体" w:hint="eastAsia"/>
          <w:color w:val="000000" w:themeColor="text1"/>
          <w:sz w:val="24"/>
        </w:rPr>
        <w:t>同附件及项目投标书具有与合同正文的一部分，具有同等合同法律效力。</w:t>
      </w:r>
    </w:p>
    <w:p w:rsidR="00C73F07" w:rsidRPr="005D41C3" w:rsidRDefault="00C73F07" w:rsidP="00C73F07">
      <w:pPr>
        <w:tabs>
          <w:tab w:val="left" w:pos="424"/>
        </w:tabs>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 xml:space="preserve">      附件一：中标通知书</w:t>
      </w:r>
    </w:p>
    <w:p w:rsidR="00C73F07" w:rsidRPr="005D41C3" w:rsidRDefault="00C73F07" w:rsidP="00C73F07">
      <w:pPr>
        <w:tabs>
          <w:tab w:val="left" w:pos="424"/>
        </w:tabs>
        <w:spacing w:line="360" w:lineRule="auto"/>
        <w:ind w:firstLineChars="200" w:firstLine="480"/>
        <w:rPr>
          <w:rFonts w:ascii="宋体" w:hAnsi="宋体" w:cs="宋体"/>
          <w:color w:val="000000" w:themeColor="text1"/>
          <w:sz w:val="24"/>
        </w:rPr>
      </w:pPr>
      <w:r w:rsidRPr="005D41C3">
        <w:rPr>
          <w:rFonts w:ascii="宋体" w:hAnsi="宋体" w:cs="宋体" w:hint="eastAsia"/>
          <w:color w:val="000000" w:themeColor="text1"/>
          <w:sz w:val="24"/>
        </w:rPr>
        <w:t xml:space="preserve">      附件二：设备配置清单</w:t>
      </w:r>
    </w:p>
    <w:p w:rsidR="00C73F07" w:rsidRPr="005D41C3" w:rsidRDefault="00C73F07" w:rsidP="00C73F07">
      <w:pPr>
        <w:tabs>
          <w:tab w:val="left" w:pos="424"/>
        </w:tabs>
        <w:spacing w:line="360" w:lineRule="auto"/>
        <w:ind w:firstLineChars="500" w:firstLine="1200"/>
        <w:rPr>
          <w:rFonts w:ascii="宋体" w:hAnsi="宋体" w:cs="宋体"/>
          <w:color w:val="000000" w:themeColor="text1"/>
          <w:sz w:val="24"/>
        </w:rPr>
      </w:pPr>
      <w:r w:rsidRPr="005D41C3">
        <w:rPr>
          <w:rFonts w:ascii="宋体" w:hAnsi="宋体" w:cs="宋体" w:hint="eastAsia"/>
          <w:color w:val="000000" w:themeColor="text1"/>
          <w:sz w:val="24"/>
        </w:rPr>
        <w:t>附件三：主要备品备件、配套耗材清单</w:t>
      </w:r>
    </w:p>
    <w:p w:rsidR="00C73F07" w:rsidRPr="005D41C3" w:rsidRDefault="00C73F07" w:rsidP="00C73F07">
      <w:pPr>
        <w:widowControl w:val="0"/>
        <w:numPr>
          <w:ilvl w:val="0"/>
          <w:numId w:val="9"/>
        </w:numPr>
        <w:spacing w:line="360" w:lineRule="auto"/>
        <w:ind w:firstLineChars="200" w:firstLine="480"/>
        <w:jc w:val="both"/>
        <w:rPr>
          <w:rFonts w:ascii="宋体" w:hAnsi="宋体" w:cs="宋体"/>
          <w:color w:val="000000" w:themeColor="text1"/>
          <w:sz w:val="24"/>
        </w:rPr>
      </w:pPr>
      <w:r w:rsidRPr="005D41C3">
        <w:rPr>
          <w:rFonts w:ascii="宋体" w:hAnsi="宋体" w:cs="宋体" w:hint="eastAsia"/>
          <w:color w:val="000000" w:themeColor="text1"/>
          <w:sz w:val="24"/>
        </w:rPr>
        <w:lastRenderedPageBreak/>
        <w:t>本合同正本一式伍份，甲方执肆份，乙方执壹份</w:t>
      </w:r>
      <w:r w:rsidRPr="005D41C3">
        <w:rPr>
          <w:rFonts w:ascii="宋体" w:hAnsi="宋体" w:cs="宋体"/>
          <w:color w:val="000000" w:themeColor="text1"/>
          <w:sz w:val="24"/>
        </w:rPr>
        <w:t>。</w:t>
      </w:r>
    </w:p>
    <w:p w:rsidR="00C73F07" w:rsidRPr="005D41C3" w:rsidRDefault="00C73F07" w:rsidP="00C73F07">
      <w:pPr>
        <w:tabs>
          <w:tab w:val="left" w:pos="424"/>
        </w:tabs>
        <w:spacing w:line="360" w:lineRule="auto"/>
        <w:rPr>
          <w:rFonts w:ascii="宋体" w:hAnsi="宋体"/>
          <w:color w:val="000000" w:themeColor="text1"/>
          <w:sz w:val="24"/>
        </w:rPr>
      </w:pPr>
    </w:p>
    <w:p w:rsidR="00C73F07" w:rsidRPr="005D41C3" w:rsidRDefault="00C73F07" w:rsidP="00C73F07">
      <w:pPr>
        <w:spacing w:line="360" w:lineRule="auto"/>
        <w:rPr>
          <w:rFonts w:ascii="宋体" w:hAnsi="宋体"/>
          <w:color w:val="000000" w:themeColor="text1"/>
          <w:sz w:val="24"/>
        </w:rPr>
      </w:pPr>
      <w:r w:rsidRPr="005D41C3">
        <w:rPr>
          <w:rFonts w:ascii="宋体" w:hAnsi="宋体" w:hint="eastAsia"/>
          <w:color w:val="000000" w:themeColor="text1"/>
          <w:sz w:val="24"/>
        </w:rPr>
        <w:t xml:space="preserve">甲方(盖章): 中山市第二人民医院     乙方(盖章)： </w:t>
      </w:r>
    </w:p>
    <w:p w:rsidR="00C73F07" w:rsidRPr="005D41C3" w:rsidRDefault="00C73F07" w:rsidP="00C73F07">
      <w:pPr>
        <w:spacing w:line="360" w:lineRule="auto"/>
        <w:rPr>
          <w:rFonts w:ascii="宋体" w:hAnsi="宋体"/>
          <w:color w:val="000000" w:themeColor="text1"/>
          <w:sz w:val="24"/>
        </w:rPr>
      </w:pPr>
      <w:r w:rsidRPr="005D41C3">
        <w:rPr>
          <w:rFonts w:ascii="宋体" w:hAnsi="宋体" w:hint="eastAsia"/>
          <w:color w:val="000000" w:themeColor="text1"/>
          <w:sz w:val="24"/>
        </w:rPr>
        <w:t>签约代表(签字)：    签约代表(签字)：</w:t>
      </w:r>
    </w:p>
    <w:p w:rsidR="00C73F07" w:rsidRPr="005D41C3" w:rsidRDefault="00C73F07" w:rsidP="00C73F07">
      <w:pPr>
        <w:spacing w:line="360" w:lineRule="auto"/>
        <w:rPr>
          <w:rFonts w:ascii="宋体" w:hAnsi="宋体"/>
          <w:color w:val="000000" w:themeColor="text1"/>
          <w:sz w:val="24"/>
        </w:rPr>
      </w:pPr>
      <w:r w:rsidRPr="005D41C3">
        <w:rPr>
          <w:rFonts w:ascii="宋体" w:hAnsi="宋体" w:hint="eastAsia"/>
          <w:color w:val="000000" w:themeColor="text1"/>
          <w:sz w:val="24"/>
        </w:rPr>
        <w:t>地址：     地址：</w:t>
      </w:r>
    </w:p>
    <w:p w:rsidR="00C73F07" w:rsidRPr="005D41C3" w:rsidRDefault="00C73F07" w:rsidP="00C73F07">
      <w:pPr>
        <w:autoSpaceDE w:val="0"/>
        <w:autoSpaceDN w:val="0"/>
        <w:adjustRightInd w:val="0"/>
        <w:spacing w:line="360" w:lineRule="auto"/>
        <w:ind w:right="246"/>
        <w:rPr>
          <w:rFonts w:ascii="宋体" w:hAnsi="宋体"/>
          <w:color w:val="000000" w:themeColor="text1"/>
          <w:sz w:val="24"/>
        </w:rPr>
      </w:pPr>
      <w:r w:rsidRPr="005D41C3">
        <w:rPr>
          <w:rFonts w:ascii="宋体" w:hAnsi="宋体" w:hint="eastAsia"/>
          <w:color w:val="000000" w:themeColor="text1"/>
          <w:sz w:val="24"/>
        </w:rPr>
        <w:t>电话：　　　     电话：</w:t>
      </w:r>
    </w:p>
    <w:p w:rsidR="00C73F07" w:rsidRPr="005D41C3" w:rsidRDefault="00C73F07" w:rsidP="00C73F07">
      <w:pPr>
        <w:autoSpaceDE w:val="0"/>
        <w:autoSpaceDN w:val="0"/>
        <w:adjustRightInd w:val="0"/>
        <w:spacing w:line="360" w:lineRule="auto"/>
        <w:ind w:right="246"/>
        <w:rPr>
          <w:rFonts w:ascii="宋体" w:hAnsi="宋体"/>
          <w:color w:val="000000" w:themeColor="text1"/>
          <w:sz w:val="24"/>
        </w:rPr>
      </w:pPr>
      <w:r w:rsidRPr="005D41C3">
        <w:rPr>
          <w:rFonts w:ascii="宋体" w:hAnsi="宋体" w:hint="eastAsia"/>
          <w:color w:val="000000" w:themeColor="text1"/>
          <w:sz w:val="24"/>
        </w:rPr>
        <w:t xml:space="preserve">传真：　　　    传真： </w:t>
      </w:r>
    </w:p>
    <w:p w:rsidR="00C73F07" w:rsidRPr="005D41C3" w:rsidRDefault="00C73F07" w:rsidP="00C73F07">
      <w:pPr>
        <w:autoSpaceDE w:val="0"/>
        <w:autoSpaceDN w:val="0"/>
        <w:spacing w:line="360" w:lineRule="auto"/>
        <w:rPr>
          <w:rFonts w:ascii="宋体" w:hAnsi="宋体"/>
          <w:color w:val="000000" w:themeColor="text1"/>
          <w:sz w:val="24"/>
        </w:rPr>
      </w:pPr>
      <w:r w:rsidRPr="005D41C3">
        <w:rPr>
          <w:rFonts w:ascii="宋体" w:hAnsi="宋体" w:hint="eastAsia"/>
          <w:color w:val="000000" w:themeColor="text1"/>
          <w:sz w:val="24"/>
        </w:rPr>
        <w:t xml:space="preserve">开户银行:                            开户银行: </w:t>
      </w:r>
    </w:p>
    <w:p w:rsidR="00C73F07" w:rsidRPr="005D41C3" w:rsidRDefault="00C73F07" w:rsidP="00C73F07">
      <w:pPr>
        <w:autoSpaceDE w:val="0"/>
        <w:autoSpaceDN w:val="0"/>
        <w:spacing w:line="360" w:lineRule="auto"/>
        <w:rPr>
          <w:rFonts w:ascii="宋体" w:hAnsi="宋体"/>
          <w:color w:val="000000" w:themeColor="text1"/>
          <w:sz w:val="24"/>
        </w:rPr>
      </w:pPr>
      <w:r w:rsidRPr="005D41C3">
        <w:rPr>
          <w:rFonts w:ascii="宋体" w:hAnsi="宋体" w:hint="eastAsia"/>
          <w:color w:val="000000" w:themeColor="text1"/>
          <w:sz w:val="24"/>
        </w:rPr>
        <w:t xml:space="preserve">账 号:                               账 号: </w:t>
      </w:r>
    </w:p>
    <w:p w:rsidR="00C73F07" w:rsidRPr="005D41C3" w:rsidRDefault="00C73F07" w:rsidP="00C73F07">
      <w:pPr>
        <w:autoSpaceDE w:val="0"/>
        <w:autoSpaceDN w:val="0"/>
        <w:spacing w:line="360" w:lineRule="auto"/>
        <w:rPr>
          <w:rFonts w:ascii="宋体" w:hAnsi="宋体"/>
          <w:color w:val="000000" w:themeColor="text1"/>
          <w:sz w:val="24"/>
        </w:rPr>
      </w:pPr>
      <w:r w:rsidRPr="005D41C3">
        <w:rPr>
          <w:rFonts w:ascii="宋体" w:hAnsi="宋体"/>
          <w:color w:val="000000" w:themeColor="text1"/>
          <w:sz w:val="24"/>
        </w:rPr>
        <w:t>纳税人识别号：44200066333399X</w:t>
      </w:r>
    </w:p>
    <w:p w:rsidR="00C73F07" w:rsidRPr="005D41C3" w:rsidRDefault="00C73F07" w:rsidP="00C73F07">
      <w:pPr>
        <w:autoSpaceDE w:val="0"/>
        <w:autoSpaceDN w:val="0"/>
        <w:spacing w:line="360" w:lineRule="auto"/>
        <w:rPr>
          <w:rFonts w:ascii="宋体" w:hAnsi="宋体"/>
          <w:color w:val="000000" w:themeColor="text1"/>
          <w:sz w:val="24"/>
        </w:rPr>
      </w:pPr>
      <w:r w:rsidRPr="005D41C3">
        <w:rPr>
          <w:rFonts w:ascii="宋体" w:hAnsi="宋体"/>
          <w:color w:val="000000" w:themeColor="text1"/>
          <w:sz w:val="24"/>
        </w:rPr>
        <w:t>统一社会信用代码：1244200066333399XT统一社会信用代码：</w:t>
      </w:r>
    </w:p>
    <w:p w:rsidR="00C73F07" w:rsidRPr="005D41C3" w:rsidRDefault="00C73F07" w:rsidP="00C73F07">
      <w:pPr>
        <w:autoSpaceDE w:val="0"/>
        <w:autoSpaceDN w:val="0"/>
        <w:adjustRightInd w:val="0"/>
        <w:spacing w:line="360" w:lineRule="auto"/>
        <w:ind w:right="246"/>
        <w:rPr>
          <w:rFonts w:ascii="宋体" w:hAnsi="宋体"/>
          <w:color w:val="000000" w:themeColor="text1"/>
          <w:sz w:val="24"/>
        </w:rPr>
      </w:pPr>
    </w:p>
    <w:p w:rsidR="00C73F07" w:rsidRPr="005D41C3" w:rsidRDefault="00C73F07" w:rsidP="00C73F07">
      <w:pPr>
        <w:spacing w:line="360" w:lineRule="auto"/>
        <w:rPr>
          <w:color w:val="000000" w:themeColor="text1"/>
          <w:sz w:val="24"/>
        </w:rPr>
      </w:pPr>
      <w:r w:rsidRPr="005D41C3">
        <w:rPr>
          <w:rFonts w:ascii="宋体" w:hAnsi="宋体" w:hint="eastAsia"/>
          <w:color w:val="000000" w:themeColor="text1"/>
          <w:sz w:val="24"/>
        </w:rPr>
        <w:t xml:space="preserve">签约日期：     </w:t>
      </w:r>
      <w:r w:rsidRPr="005D41C3">
        <w:rPr>
          <w:rFonts w:ascii="宋体" w:hAnsi="宋体"/>
          <w:color w:val="000000" w:themeColor="text1"/>
          <w:sz w:val="24"/>
        </w:rPr>
        <w:t xml:space="preserve">年月日      </w:t>
      </w:r>
      <w:r w:rsidRPr="005D41C3">
        <w:rPr>
          <w:rFonts w:ascii="宋体" w:hAnsi="宋体" w:hint="eastAsia"/>
          <w:color w:val="000000" w:themeColor="text1"/>
          <w:sz w:val="24"/>
        </w:rPr>
        <w:t xml:space="preserve">    签约日期：     </w:t>
      </w:r>
      <w:r w:rsidRPr="005D41C3">
        <w:rPr>
          <w:rFonts w:ascii="宋体" w:hAnsi="宋体"/>
          <w:color w:val="000000" w:themeColor="text1"/>
          <w:sz w:val="24"/>
        </w:rPr>
        <w:t>年月日</w:t>
      </w:r>
    </w:p>
    <w:p w:rsidR="00C73F07" w:rsidRPr="005D41C3" w:rsidRDefault="00C73F07" w:rsidP="00C73F07">
      <w:pPr>
        <w:spacing w:line="360" w:lineRule="auto"/>
        <w:rPr>
          <w:rFonts w:ascii="宋体" w:hAnsi="宋体"/>
          <w:color w:val="000000" w:themeColor="text1"/>
          <w:sz w:val="24"/>
        </w:rPr>
      </w:pPr>
    </w:p>
    <w:p w:rsidR="00C73F07" w:rsidRPr="005D41C3" w:rsidRDefault="00C73F07" w:rsidP="00C73F07">
      <w:pPr>
        <w:spacing w:line="360" w:lineRule="auto"/>
        <w:rPr>
          <w:rFonts w:ascii="宋体" w:hAnsi="宋体"/>
          <w:b/>
          <w:color w:val="000000" w:themeColor="text1"/>
          <w:sz w:val="24"/>
        </w:rPr>
      </w:pPr>
    </w:p>
    <w:p w:rsidR="00C73F07" w:rsidRPr="005D41C3" w:rsidRDefault="00C73F07" w:rsidP="00C73F07">
      <w:pPr>
        <w:spacing w:line="360" w:lineRule="auto"/>
        <w:rPr>
          <w:rFonts w:ascii="宋体" w:hAnsi="宋体"/>
          <w:b/>
          <w:color w:val="000000" w:themeColor="text1"/>
          <w:sz w:val="24"/>
        </w:rPr>
      </w:pPr>
    </w:p>
    <w:p w:rsidR="00C73F07" w:rsidRPr="005D41C3" w:rsidRDefault="00C73F07" w:rsidP="00C73F07">
      <w:pPr>
        <w:spacing w:line="360" w:lineRule="auto"/>
        <w:rPr>
          <w:rFonts w:ascii="宋体" w:hAnsi="宋体"/>
          <w:b/>
          <w:color w:val="000000" w:themeColor="text1"/>
          <w:sz w:val="24"/>
        </w:rPr>
      </w:pPr>
    </w:p>
    <w:p w:rsidR="00C73F07" w:rsidRPr="005D41C3" w:rsidRDefault="00C73F07" w:rsidP="00C73F07">
      <w:pPr>
        <w:spacing w:line="360" w:lineRule="auto"/>
        <w:rPr>
          <w:rFonts w:ascii="宋体" w:hAnsi="宋体"/>
          <w:b/>
          <w:color w:val="000000" w:themeColor="text1"/>
          <w:sz w:val="24"/>
        </w:rPr>
      </w:pPr>
      <w:r w:rsidRPr="005D41C3">
        <w:rPr>
          <w:rFonts w:ascii="宋体" w:hAnsi="宋体" w:hint="eastAsia"/>
          <w:b/>
          <w:color w:val="000000" w:themeColor="text1"/>
          <w:sz w:val="24"/>
        </w:rPr>
        <w:t>合同附件(合同编号:</w:t>
      </w:r>
      <w:r w:rsidRPr="005D41C3">
        <w:rPr>
          <w:rFonts w:ascii="宋体" w:hAnsi="宋体" w:hint="eastAsia"/>
          <w:b/>
          <w:bCs/>
          <w:color w:val="000000" w:themeColor="text1"/>
          <w:sz w:val="24"/>
        </w:rPr>
        <w:t xml:space="preserve"> ？？？</w:t>
      </w:r>
      <w:r w:rsidRPr="005D41C3">
        <w:rPr>
          <w:rFonts w:ascii="宋体" w:hAnsi="宋体" w:hint="eastAsia"/>
          <w:b/>
          <w:color w:val="000000" w:themeColor="text1"/>
          <w:sz w:val="24"/>
        </w:rPr>
        <w:t>)</w:t>
      </w:r>
    </w:p>
    <w:p w:rsidR="00C73F07" w:rsidRPr="005D41C3" w:rsidRDefault="00C73F07" w:rsidP="00C73F07">
      <w:pPr>
        <w:spacing w:line="360" w:lineRule="auto"/>
        <w:rPr>
          <w:rFonts w:ascii="宋体" w:hAnsi="宋体"/>
          <w:b/>
          <w:color w:val="000000" w:themeColor="text1"/>
          <w:sz w:val="24"/>
        </w:rPr>
      </w:pPr>
      <w:r w:rsidRPr="005D41C3">
        <w:rPr>
          <w:rFonts w:ascii="宋体" w:hAnsi="宋体" w:hint="eastAsia"/>
          <w:b/>
          <w:color w:val="000000" w:themeColor="text1"/>
          <w:sz w:val="24"/>
        </w:rPr>
        <w:t>附件一：</w:t>
      </w:r>
      <w:r w:rsidR="00457F7F" w:rsidRPr="005D41C3">
        <w:rPr>
          <w:rFonts w:ascii="宋体" w:hAnsi="宋体" w:hint="eastAsia"/>
          <w:b/>
          <w:color w:val="000000" w:themeColor="text1"/>
          <w:sz w:val="24"/>
        </w:rPr>
        <w:t>成交</w:t>
      </w:r>
      <w:r w:rsidRPr="005D41C3">
        <w:rPr>
          <w:rFonts w:ascii="宋体" w:hAnsi="宋体" w:hint="eastAsia"/>
          <w:b/>
          <w:color w:val="000000" w:themeColor="text1"/>
          <w:sz w:val="24"/>
        </w:rPr>
        <w:t>通知书</w:t>
      </w:r>
    </w:p>
    <w:p w:rsidR="00C73F07" w:rsidRPr="005D41C3" w:rsidRDefault="00C73F07" w:rsidP="00C73F07">
      <w:pPr>
        <w:spacing w:line="360" w:lineRule="auto"/>
        <w:rPr>
          <w:rFonts w:ascii="宋体" w:hAnsi="宋体" w:cs="宋体"/>
          <w:b/>
          <w:color w:val="000000" w:themeColor="text1"/>
          <w:sz w:val="24"/>
        </w:rPr>
      </w:pPr>
      <w:r w:rsidRPr="005D41C3">
        <w:rPr>
          <w:rFonts w:ascii="宋体" w:hAnsi="宋体" w:cs="宋体" w:hint="eastAsia"/>
          <w:b/>
          <w:color w:val="000000" w:themeColor="text1"/>
          <w:sz w:val="24"/>
        </w:rPr>
        <w:t>附件二：设备配置清单</w:t>
      </w:r>
    </w:p>
    <w:p w:rsidR="00C73F07" w:rsidRPr="005D41C3" w:rsidRDefault="00C73F07" w:rsidP="00C73F07">
      <w:pPr>
        <w:spacing w:line="360" w:lineRule="auto"/>
        <w:rPr>
          <w:rFonts w:ascii="宋体" w:hAnsi="宋体"/>
          <w:b/>
          <w:color w:val="000000" w:themeColor="text1"/>
          <w:sz w:val="24"/>
        </w:rPr>
      </w:pPr>
      <w:r w:rsidRPr="005D41C3">
        <w:rPr>
          <w:rFonts w:ascii="宋体" w:hAnsi="宋体" w:cs="宋体" w:hint="eastAsia"/>
          <w:b/>
          <w:color w:val="000000" w:themeColor="text1"/>
          <w:sz w:val="24"/>
        </w:rPr>
        <w:t>附件三：主要备品备件、配套耗材清单</w:t>
      </w:r>
    </w:p>
    <w:p w:rsidR="00C73F07" w:rsidRPr="005D41C3" w:rsidRDefault="00C73F07" w:rsidP="00C73F07">
      <w:pPr>
        <w:spacing w:line="340" w:lineRule="exact"/>
        <w:rPr>
          <w:rFonts w:ascii="宋体" w:hAnsi="宋体"/>
          <w:color w:val="000000" w:themeColor="text1"/>
          <w:sz w:val="24"/>
        </w:rPr>
      </w:pPr>
    </w:p>
    <w:p w:rsidR="00C73F07" w:rsidRPr="005D41C3" w:rsidRDefault="00C73F07" w:rsidP="00C73F07">
      <w:pPr>
        <w:spacing w:line="320" w:lineRule="exact"/>
        <w:rPr>
          <w:rFonts w:ascii="宋体" w:hAnsi="宋体"/>
          <w:color w:val="000000" w:themeColor="text1"/>
          <w:sz w:val="24"/>
        </w:rPr>
      </w:pPr>
    </w:p>
    <w:p w:rsidR="00C73F07" w:rsidRPr="005D41C3" w:rsidRDefault="00C73F07" w:rsidP="00C73F07">
      <w:pPr>
        <w:spacing w:line="320" w:lineRule="exact"/>
        <w:rPr>
          <w:rFonts w:ascii="宋体" w:hAnsi="宋体"/>
          <w:color w:val="000000" w:themeColor="text1"/>
          <w:sz w:val="24"/>
        </w:rPr>
      </w:pPr>
    </w:p>
    <w:p w:rsidR="009948C7" w:rsidRPr="005D41C3" w:rsidRDefault="009948C7">
      <w:pPr>
        <w:ind w:firstLineChars="100" w:firstLine="300"/>
        <w:jc w:val="center"/>
        <w:rPr>
          <w:rFonts w:ascii="仿宋" w:eastAsia="仿宋" w:hAnsi="仿宋"/>
          <w:color w:val="000000" w:themeColor="text1"/>
          <w:sz w:val="30"/>
          <w:szCs w:val="30"/>
        </w:rPr>
      </w:pPr>
    </w:p>
    <w:p w:rsidR="00C73F07" w:rsidRPr="005D41C3" w:rsidRDefault="00C73F07" w:rsidP="005D41C3">
      <w:pPr>
        <w:ind w:firstLineChars="100" w:firstLine="522"/>
        <w:jc w:val="center"/>
        <w:rPr>
          <w:rFonts w:eastAsia="方正小标宋简体"/>
          <w:b/>
          <w:color w:val="000000" w:themeColor="text1"/>
          <w:sz w:val="52"/>
          <w:szCs w:val="52"/>
        </w:rPr>
      </w:pPr>
    </w:p>
    <w:p w:rsidR="00C73F07" w:rsidRPr="005D41C3" w:rsidRDefault="00C73F07" w:rsidP="005D41C3">
      <w:pPr>
        <w:ind w:firstLineChars="100" w:firstLine="522"/>
        <w:jc w:val="center"/>
        <w:rPr>
          <w:rFonts w:eastAsia="方正小标宋简体"/>
          <w:b/>
          <w:color w:val="000000" w:themeColor="text1"/>
          <w:sz w:val="52"/>
          <w:szCs w:val="52"/>
        </w:rPr>
      </w:pPr>
    </w:p>
    <w:p w:rsidR="00C73F07" w:rsidRPr="005D41C3" w:rsidRDefault="00C73F07" w:rsidP="005D41C3">
      <w:pPr>
        <w:ind w:firstLineChars="100" w:firstLine="522"/>
        <w:jc w:val="center"/>
        <w:rPr>
          <w:rFonts w:eastAsia="方正小标宋简体"/>
          <w:b/>
          <w:color w:val="000000" w:themeColor="text1"/>
          <w:sz w:val="52"/>
          <w:szCs w:val="52"/>
        </w:rPr>
      </w:pPr>
      <w:r w:rsidRPr="005D41C3">
        <w:rPr>
          <w:rFonts w:eastAsia="方正小标宋简体" w:hint="eastAsia"/>
          <w:b/>
          <w:color w:val="000000" w:themeColor="text1"/>
          <w:sz w:val="52"/>
          <w:szCs w:val="52"/>
        </w:rPr>
        <w:t>.</w:t>
      </w:r>
    </w:p>
    <w:p w:rsidR="00C73F07" w:rsidRPr="005D41C3" w:rsidRDefault="00C73F07" w:rsidP="005D41C3">
      <w:pPr>
        <w:ind w:firstLineChars="100" w:firstLine="522"/>
        <w:jc w:val="center"/>
        <w:rPr>
          <w:rFonts w:eastAsia="方正小标宋简体"/>
          <w:b/>
          <w:color w:val="000000" w:themeColor="text1"/>
          <w:sz w:val="52"/>
          <w:szCs w:val="52"/>
        </w:rPr>
      </w:pPr>
    </w:p>
    <w:p w:rsidR="009948C7" w:rsidRPr="005D41C3" w:rsidRDefault="007876B4" w:rsidP="005D41C3">
      <w:pPr>
        <w:ind w:firstLineChars="100" w:firstLine="522"/>
        <w:jc w:val="center"/>
        <w:rPr>
          <w:rFonts w:eastAsia="方正小标宋简体"/>
          <w:b/>
          <w:color w:val="000000" w:themeColor="text1"/>
          <w:sz w:val="52"/>
          <w:szCs w:val="52"/>
        </w:rPr>
      </w:pPr>
      <w:r w:rsidRPr="005D41C3">
        <w:rPr>
          <w:rFonts w:eastAsia="方正小标宋简体"/>
          <w:b/>
          <w:color w:val="000000" w:themeColor="text1"/>
          <w:sz w:val="52"/>
          <w:szCs w:val="52"/>
        </w:rPr>
        <w:lastRenderedPageBreak/>
        <w:t>第五部分竞价文件格式</w:t>
      </w:r>
      <w:bookmarkEnd w:id="69"/>
    </w:p>
    <w:p w:rsidR="009948C7" w:rsidRPr="005D41C3" w:rsidRDefault="009948C7">
      <w:pPr>
        <w:spacing w:line="360" w:lineRule="auto"/>
        <w:rPr>
          <w:b/>
          <w:color w:val="000000" w:themeColor="text1"/>
          <w:sz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2"/>
      </w:tblGrid>
      <w:tr w:rsidR="005D41C3" w:rsidRPr="005D41C3">
        <w:trPr>
          <w:trHeight w:val="3348"/>
        </w:trPr>
        <w:tc>
          <w:tcPr>
            <w:tcW w:w="9512" w:type="dxa"/>
          </w:tcPr>
          <w:p w:rsidR="009948C7" w:rsidRPr="005D41C3" w:rsidRDefault="007876B4">
            <w:pPr>
              <w:spacing w:line="360" w:lineRule="auto"/>
              <w:ind w:left="108"/>
              <w:jc w:val="center"/>
              <w:rPr>
                <w:rFonts w:ascii="宋体" w:hAnsi="宋体"/>
                <w:b/>
                <w:bCs/>
                <w:color w:val="000000" w:themeColor="text1"/>
                <w:sz w:val="72"/>
                <w:szCs w:val="72"/>
              </w:rPr>
            </w:pPr>
            <w:bookmarkStart w:id="74" w:name="_Toc208201963"/>
            <w:r w:rsidRPr="005D41C3">
              <w:rPr>
                <w:rFonts w:ascii="宋体" w:hAnsi="宋体" w:hint="eastAsia"/>
                <w:b/>
                <w:bCs/>
                <w:color w:val="000000" w:themeColor="text1"/>
                <w:sz w:val="72"/>
                <w:szCs w:val="72"/>
              </w:rPr>
              <w:t>20220</w:t>
            </w:r>
            <w:r w:rsidR="0059500C" w:rsidRPr="005D41C3">
              <w:rPr>
                <w:rFonts w:ascii="宋体" w:hAnsi="宋体" w:hint="eastAsia"/>
                <w:b/>
                <w:bCs/>
                <w:color w:val="000000" w:themeColor="text1"/>
                <w:sz w:val="72"/>
                <w:szCs w:val="72"/>
              </w:rPr>
              <w:t>207</w:t>
            </w:r>
          </w:p>
          <w:p w:rsidR="009948C7" w:rsidRPr="005D41C3" w:rsidRDefault="007876B4" w:rsidP="0059500C">
            <w:pPr>
              <w:spacing w:line="360" w:lineRule="auto"/>
              <w:ind w:left="108"/>
              <w:jc w:val="center"/>
              <w:rPr>
                <w:rFonts w:ascii="宋体" w:hAnsi="宋体"/>
                <w:b/>
                <w:color w:val="000000" w:themeColor="text1"/>
                <w:sz w:val="140"/>
                <w:szCs w:val="140"/>
              </w:rPr>
            </w:pPr>
            <w:r w:rsidRPr="005D41C3">
              <w:rPr>
                <w:rFonts w:ascii="宋体" w:hAnsi="宋体" w:hint="eastAsia"/>
                <w:b/>
                <w:bCs/>
                <w:color w:val="000000" w:themeColor="text1"/>
                <w:sz w:val="72"/>
                <w:szCs w:val="72"/>
              </w:rPr>
              <w:t>-YNGK</w:t>
            </w:r>
            <w:r w:rsidR="0059500C" w:rsidRPr="005D41C3">
              <w:rPr>
                <w:rFonts w:ascii="宋体" w:hAnsi="宋体" w:hint="eastAsia"/>
                <w:b/>
                <w:bCs/>
                <w:color w:val="000000" w:themeColor="text1"/>
                <w:sz w:val="72"/>
                <w:szCs w:val="72"/>
              </w:rPr>
              <w:t>011</w:t>
            </w:r>
          </w:p>
        </w:tc>
      </w:tr>
      <w:tr w:rsidR="009948C7" w:rsidRPr="005D41C3">
        <w:trPr>
          <w:trHeight w:val="1586"/>
        </w:trPr>
        <w:tc>
          <w:tcPr>
            <w:tcW w:w="9512" w:type="dxa"/>
          </w:tcPr>
          <w:p w:rsidR="009948C7" w:rsidRPr="005D41C3" w:rsidRDefault="007876B4">
            <w:pPr>
              <w:spacing w:line="360" w:lineRule="auto"/>
              <w:jc w:val="center"/>
              <w:rPr>
                <w:rFonts w:ascii="宋体" w:hAnsi="宋体"/>
                <w:b/>
                <w:bCs/>
                <w:color w:val="000000" w:themeColor="text1"/>
                <w:sz w:val="44"/>
                <w:szCs w:val="44"/>
              </w:rPr>
            </w:pPr>
            <w:r w:rsidRPr="005D41C3">
              <w:rPr>
                <w:rFonts w:ascii="宋体" w:hAnsi="宋体" w:hint="eastAsia"/>
                <w:b/>
                <w:bCs/>
                <w:color w:val="000000" w:themeColor="text1"/>
                <w:sz w:val="44"/>
                <w:szCs w:val="44"/>
              </w:rPr>
              <w:t>正本（副本）</w:t>
            </w:r>
          </w:p>
        </w:tc>
      </w:tr>
    </w:tbl>
    <w:p w:rsidR="009948C7" w:rsidRPr="005D41C3" w:rsidRDefault="009948C7">
      <w:pPr>
        <w:spacing w:line="360" w:lineRule="auto"/>
        <w:jc w:val="center"/>
        <w:rPr>
          <w:rFonts w:ascii="宋体" w:hAnsi="宋体"/>
          <w:color w:val="000000" w:themeColor="text1"/>
          <w:sz w:val="52"/>
          <w:szCs w:val="52"/>
        </w:rPr>
      </w:pPr>
    </w:p>
    <w:p w:rsidR="009948C7" w:rsidRPr="005D41C3" w:rsidRDefault="007876B4">
      <w:pPr>
        <w:spacing w:line="360" w:lineRule="auto"/>
        <w:jc w:val="center"/>
        <w:rPr>
          <w:rFonts w:ascii="宋体" w:hAnsi="宋体"/>
          <w:b/>
          <w:bCs/>
          <w:color w:val="000000" w:themeColor="text1"/>
          <w:sz w:val="52"/>
          <w:szCs w:val="52"/>
        </w:rPr>
      </w:pPr>
      <w:r w:rsidRPr="005D41C3">
        <w:rPr>
          <w:rFonts w:ascii="宋体" w:hAnsi="宋体" w:hint="eastAsia"/>
          <w:b/>
          <w:bCs/>
          <w:color w:val="000000" w:themeColor="text1"/>
          <w:sz w:val="52"/>
          <w:szCs w:val="52"/>
        </w:rPr>
        <w:t>竞价文件</w:t>
      </w:r>
    </w:p>
    <w:p w:rsidR="009948C7" w:rsidRPr="005D41C3" w:rsidRDefault="009948C7">
      <w:pPr>
        <w:spacing w:line="360" w:lineRule="auto"/>
        <w:rPr>
          <w:rFonts w:ascii="宋体" w:hAnsi="宋体"/>
          <w:color w:val="000000" w:themeColor="text1"/>
          <w:sz w:val="24"/>
        </w:rPr>
      </w:pPr>
    </w:p>
    <w:p w:rsidR="009948C7" w:rsidRPr="005D41C3" w:rsidRDefault="007876B4">
      <w:pPr>
        <w:spacing w:line="640" w:lineRule="exact"/>
        <w:ind w:firstLineChars="300" w:firstLine="1320"/>
        <w:rPr>
          <w:rFonts w:ascii="宋体" w:hAnsi="宋体"/>
          <w:color w:val="000000" w:themeColor="text1"/>
          <w:sz w:val="44"/>
          <w:szCs w:val="44"/>
        </w:rPr>
      </w:pPr>
      <w:r w:rsidRPr="005D41C3">
        <w:rPr>
          <w:rFonts w:ascii="宋体" w:hAnsi="宋体" w:hint="eastAsia"/>
          <w:color w:val="000000" w:themeColor="text1"/>
          <w:sz w:val="44"/>
          <w:szCs w:val="44"/>
        </w:rPr>
        <w:t>项目编号：</w:t>
      </w:r>
      <w:r w:rsidRPr="005D41C3">
        <w:rPr>
          <w:rFonts w:ascii="宋体" w:hAnsi="宋体" w:hint="eastAsia"/>
          <w:b/>
          <w:color w:val="000000" w:themeColor="text1"/>
          <w:sz w:val="44"/>
          <w:szCs w:val="44"/>
        </w:rPr>
        <w:t>20220</w:t>
      </w:r>
      <w:r w:rsidR="0059500C" w:rsidRPr="005D41C3">
        <w:rPr>
          <w:rFonts w:ascii="宋体" w:hAnsi="宋体" w:hint="eastAsia"/>
          <w:b/>
          <w:color w:val="000000" w:themeColor="text1"/>
          <w:sz w:val="44"/>
          <w:szCs w:val="44"/>
        </w:rPr>
        <w:t>207</w:t>
      </w:r>
      <w:r w:rsidRPr="005D41C3">
        <w:rPr>
          <w:rFonts w:ascii="宋体" w:hAnsi="宋体" w:hint="eastAsia"/>
          <w:b/>
          <w:color w:val="000000" w:themeColor="text1"/>
          <w:sz w:val="44"/>
          <w:szCs w:val="44"/>
        </w:rPr>
        <w:t>-YNGK0</w:t>
      </w:r>
      <w:r w:rsidR="0059500C" w:rsidRPr="005D41C3">
        <w:rPr>
          <w:rFonts w:ascii="宋体" w:hAnsi="宋体" w:hint="eastAsia"/>
          <w:b/>
          <w:color w:val="000000" w:themeColor="text1"/>
          <w:sz w:val="44"/>
          <w:szCs w:val="44"/>
        </w:rPr>
        <w:t>11</w:t>
      </w:r>
    </w:p>
    <w:p w:rsidR="009948C7" w:rsidRPr="005D41C3" w:rsidRDefault="007876B4">
      <w:pPr>
        <w:spacing w:line="640" w:lineRule="exact"/>
        <w:ind w:leftChars="630" w:left="3523" w:hangingChars="500" w:hanging="2200"/>
        <w:rPr>
          <w:rFonts w:ascii="宋体" w:hAnsi="宋体"/>
          <w:color w:val="000000" w:themeColor="text1"/>
          <w:sz w:val="44"/>
          <w:szCs w:val="44"/>
        </w:rPr>
      </w:pPr>
      <w:r w:rsidRPr="005D41C3">
        <w:rPr>
          <w:rFonts w:ascii="宋体" w:hAnsi="宋体" w:hint="eastAsia"/>
          <w:color w:val="000000" w:themeColor="text1"/>
          <w:sz w:val="44"/>
          <w:szCs w:val="44"/>
        </w:rPr>
        <w:t>项目名称：</w:t>
      </w:r>
      <w:r w:rsidR="00EB6328" w:rsidRPr="005D41C3">
        <w:rPr>
          <w:rFonts w:ascii="宋体" w:hAnsi="宋体" w:hint="eastAsia"/>
          <w:color w:val="000000" w:themeColor="text1"/>
          <w:sz w:val="44"/>
          <w:szCs w:val="44"/>
        </w:rPr>
        <w:t>中山市第二人民医院半导体激光治疗机采购</w:t>
      </w:r>
      <w:r w:rsidRPr="005D41C3">
        <w:rPr>
          <w:rFonts w:ascii="宋体" w:hAnsi="宋体" w:hint="eastAsia"/>
          <w:color w:val="000000" w:themeColor="text1"/>
          <w:sz w:val="44"/>
          <w:szCs w:val="44"/>
        </w:rPr>
        <w:t xml:space="preserve">项目               </w:t>
      </w:r>
    </w:p>
    <w:p w:rsidR="009948C7" w:rsidRPr="005D41C3" w:rsidRDefault="007876B4">
      <w:pPr>
        <w:spacing w:line="640" w:lineRule="exact"/>
        <w:ind w:firstLineChars="300" w:firstLine="1320"/>
        <w:rPr>
          <w:rFonts w:ascii="宋体" w:hAnsi="宋体"/>
          <w:color w:val="000000" w:themeColor="text1"/>
          <w:sz w:val="44"/>
          <w:szCs w:val="44"/>
        </w:rPr>
      </w:pPr>
      <w:r w:rsidRPr="005D41C3">
        <w:rPr>
          <w:rFonts w:ascii="宋体" w:hAnsi="宋体" w:hint="eastAsia"/>
          <w:color w:val="000000" w:themeColor="text1"/>
          <w:sz w:val="44"/>
          <w:szCs w:val="44"/>
        </w:rPr>
        <w:t xml:space="preserve">竞价人名称：                   </w:t>
      </w:r>
    </w:p>
    <w:p w:rsidR="009948C7" w:rsidRPr="005D41C3" w:rsidRDefault="007876B4">
      <w:pPr>
        <w:tabs>
          <w:tab w:val="left" w:pos="2268"/>
        </w:tabs>
        <w:spacing w:line="640" w:lineRule="exact"/>
        <w:ind w:firstLineChars="300" w:firstLine="1320"/>
        <w:rPr>
          <w:rFonts w:ascii="宋体" w:hAnsi="宋体"/>
          <w:b/>
          <w:color w:val="000000" w:themeColor="text1"/>
          <w:sz w:val="44"/>
          <w:szCs w:val="44"/>
        </w:rPr>
      </w:pPr>
      <w:r w:rsidRPr="005D41C3">
        <w:rPr>
          <w:rFonts w:ascii="宋体" w:hAnsi="宋体" w:hint="eastAsia"/>
          <w:color w:val="000000" w:themeColor="text1"/>
          <w:sz w:val="44"/>
          <w:szCs w:val="44"/>
        </w:rPr>
        <w:t>竞价人地址</w:t>
      </w:r>
      <w:r w:rsidRPr="005D41C3">
        <w:rPr>
          <w:rFonts w:ascii="宋体" w:hAnsi="宋体" w:hint="eastAsia"/>
          <w:b/>
          <w:color w:val="000000" w:themeColor="text1"/>
          <w:sz w:val="44"/>
          <w:szCs w:val="44"/>
        </w:rPr>
        <w:t>：</w:t>
      </w:r>
    </w:p>
    <w:p w:rsidR="009948C7" w:rsidRPr="005D41C3" w:rsidRDefault="007876B4">
      <w:pPr>
        <w:tabs>
          <w:tab w:val="left" w:pos="2268"/>
        </w:tabs>
        <w:spacing w:line="640" w:lineRule="exact"/>
        <w:ind w:firstLineChars="300" w:firstLine="1320"/>
        <w:rPr>
          <w:rFonts w:ascii="宋体" w:hAnsi="宋体"/>
          <w:b/>
          <w:color w:val="000000" w:themeColor="text1"/>
          <w:sz w:val="44"/>
          <w:szCs w:val="44"/>
        </w:rPr>
      </w:pPr>
      <w:r w:rsidRPr="005D41C3">
        <w:rPr>
          <w:rFonts w:ascii="宋体" w:hAnsi="宋体" w:hint="eastAsia"/>
          <w:color w:val="000000" w:themeColor="text1"/>
          <w:sz w:val="44"/>
          <w:szCs w:val="44"/>
        </w:rPr>
        <w:t>联系人</w:t>
      </w:r>
      <w:r w:rsidRPr="005D41C3">
        <w:rPr>
          <w:rFonts w:ascii="宋体" w:hAnsi="宋体" w:hint="eastAsia"/>
          <w:b/>
          <w:color w:val="000000" w:themeColor="text1"/>
          <w:sz w:val="44"/>
          <w:szCs w:val="44"/>
        </w:rPr>
        <w:t>：</w:t>
      </w:r>
    </w:p>
    <w:p w:rsidR="009948C7" w:rsidRPr="005D41C3" w:rsidRDefault="007876B4">
      <w:pPr>
        <w:spacing w:line="640" w:lineRule="exact"/>
        <w:ind w:firstLineChars="300" w:firstLine="1320"/>
        <w:rPr>
          <w:rFonts w:ascii="宋体" w:hAnsi="宋体"/>
          <w:b/>
          <w:color w:val="000000" w:themeColor="text1"/>
          <w:sz w:val="32"/>
          <w:szCs w:val="32"/>
        </w:rPr>
      </w:pPr>
      <w:r w:rsidRPr="005D41C3">
        <w:rPr>
          <w:rFonts w:ascii="宋体" w:hAnsi="宋体" w:hint="eastAsia"/>
          <w:color w:val="000000" w:themeColor="text1"/>
          <w:sz w:val="44"/>
          <w:szCs w:val="44"/>
        </w:rPr>
        <w:t>联系电话</w:t>
      </w:r>
      <w:r w:rsidRPr="005D41C3">
        <w:rPr>
          <w:rFonts w:ascii="宋体" w:hAnsi="宋体" w:hint="eastAsia"/>
          <w:b/>
          <w:color w:val="000000" w:themeColor="text1"/>
          <w:sz w:val="44"/>
          <w:szCs w:val="44"/>
        </w:rPr>
        <w:t>：</w:t>
      </w:r>
    </w:p>
    <w:p w:rsidR="009948C7" w:rsidRPr="005D41C3" w:rsidRDefault="009948C7">
      <w:pPr>
        <w:pStyle w:val="a0"/>
        <w:ind w:left="0"/>
        <w:rPr>
          <w:color w:val="000000" w:themeColor="text1"/>
        </w:rPr>
      </w:pPr>
    </w:p>
    <w:p w:rsidR="009948C7" w:rsidRPr="005D41C3" w:rsidRDefault="007876B4">
      <w:pPr>
        <w:pStyle w:val="2"/>
        <w:spacing w:beforeLines="0" w:afterLines="0"/>
        <w:jc w:val="left"/>
        <w:rPr>
          <w:rFonts w:ascii="Times New Roman" w:hAnsi="Times New Roman" w:cs="Times New Roman"/>
          <w:color w:val="000000" w:themeColor="text1"/>
        </w:rPr>
      </w:pPr>
      <w:bookmarkStart w:id="75" w:name="_Toc105517767"/>
      <w:bookmarkStart w:id="76" w:name="_Toc118887305"/>
      <w:r w:rsidRPr="005D41C3">
        <w:rPr>
          <w:rFonts w:ascii="Times New Roman" w:hAnsi="Times New Roman" w:cs="Times New Roman"/>
          <w:color w:val="000000" w:themeColor="text1"/>
        </w:rPr>
        <w:lastRenderedPageBreak/>
        <w:t>一、竞价函</w:t>
      </w:r>
      <w:bookmarkEnd w:id="74"/>
      <w:bookmarkEnd w:id="75"/>
      <w:bookmarkEnd w:id="76"/>
    </w:p>
    <w:p w:rsidR="009948C7" w:rsidRPr="005D41C3" w:rsidRDefault="009948C7">
      <w:pPr>
        <w:pStyle w:val="a0"/>
        <w:rPr>
          <w:color w:val="000000" w:themeColor="text1"/>
        </w:rPr>
      </w:pPr>
    </w:p>
    <w:p w:rsidR="009948C7" w:rsidRPr="005D41C3" w:rsidRDefault="007876B4">
      <w:pPr>
        <w:pStyle w:val="a0"/>
        <w:ind w:left="0"/>
        <w:jc w:val="center"/>
        <w:rPr>
          <w:rFonts w:ascii="方正小标宋简体" w:eastAsia="方正小标宋简体"/>
          <w:color w:val="000000" w:themeColor="text1"/>
          <w:sz w:val="44"/>
          <w:szCs w:val="44"/>
        </w:rPr>
      </w:pPr>
      <w:r w:rsidRPr="005D41C3">
        <w:rPr>
          <w:rFonts w:ascii="方正小标宋简体" w:eastAsia="方正小标宋简体" w:hint="eastAsia"/>
          <w:color w:val="000000" w:themeColor="text1"/>
          <w:sz w:val="44"/>
          <w:szCs w:val="44"/>
        </w:rPr>
        <w:t>竞价函</w:t>
      </w:r>
    </w:p>
    <w:p w:rsidR="009948C7" w:rsidRPr="005D41C3" w:rsidRDefault="009948C7">
      <w:pPr>
        <w:pStyle w:val="a0"/>
        <w:rPr>
          <w:color w:val="000000" w:themeColor="text1"/>
        </w:rPr>
      </w:pPr>
    </w:p>
    <w:p w:rsidR="009948C7" w:rsidRPr="005D41C3" w:rsidRDefault="007876B4">
      <w:pPr>
        <w:spacing w:line="360" w:lineRule="auto"/>
        <w:rPr>
          <w:color w:val="000000" w:themeColor="text1"/>
        </w:rPr>
      </w:pPr>
      <w:r w:rsidRPr="005D41C3">
        <w:rPr>
          <w:color w:val="000000" w:themeColor="text1"/>
        </w:rPr>
        <w:t>致：</w:t>
      </w:r>
      <w:r w:rsidRPr="005D41C3">
        <w:rPr>
          <w:color w:val="000000" w:themeColor="text1"/>
          <w:szCs w:val="22"/>
        </w:rPr>
        <w:t>中山市第二人民医院</w:t>
      </w:r>
    </w:p>
    <w:p w:rsidR="009948C7" w:rsidRPr="005D41C3" w:rsidRDefault="007876B4">
      <w:pPr>
        <w:spacing w:line="360" w:lineRule="auto"/>
        <w:ind w:firstLineChars="200" w:firstLine="420"/>
        <w:rPr>
          <w:color w:val="000000" w:themeColor="text1"/>
          <w:szCs w:val="22"/>
          <w:u w:val="single"/>
        </w:rPr>
      </w:pPr>
      <w:r w:rsidRPr="005D41C3">
        <w:rPr>
          <w:color w:val="000000" w:themeColor="text1"/>
        </w:rPr>
        <w:t>根据贵方的</w:t>
      </w:r>
      <w:r w:rsidR="00EB6328" w:rsidRPr="005D41C3">
        <w:rPr>
          <w:rFonts w:hint="eastAsia"/>
          <w:color w:val="000000" w:themeColor="text1"/>
          <w:u w:val="single"/>
        </w:rPr>
        <w:t>中山市第二人民医院半导体激光治疗机采购</w:t>
      </w:r>
      <w:r w:rsidRPr="005D41C3">
        <w:rPr>
          <w:rFonts w:hint="eastAsia"/>
          <w:color w:val="000000" w:themeColor="text1"/>
          <w:u w:val="single"/>
        </w:rPr>
        <w:t>项目</w:t>
      </w:r>
      <w:r w:rsidRPr="005D41C3">
        <w:rPr>
          <w:color w:val="000000" w:themeColor="text1"/>
        </w:rPr>
        <w:t>的采购邀请函（项目编号：</w:t>
      </w:r>
      <w:r w:rsidRPr="005D41C3">
        <w:rPr>
          <w:rFonts w:hint="eastAsia"/>
          <w:color w:val="000000" w:themeColor="text1"/>
          <w:szCs w:val="22"/>
          <w:u w:val="single"/>
        </w:rPr>
        <w:t>2022</w:t>
      </w:r>
      <w:r w:rsidR="00EB6328" w:rsidRPr="005D41C3">
        <w:rPr>
          <w:rFonts w:hint="eastAsia"/>
          <w:color w:val="000000" w:themeColor="text1"/>
          <w:szCs w:val="22"/>
          <w:u w:val="single"/>
        </w:rPr>
        <w:t>0207</w:t>
      </w:r>
      <w:r w:rsidRPr="005D41C3">
        <w:rPr>
          <w:rFonts w:hint="eastAsia"/>
          <w:color w:val="000000" w:themeColor="text1"/>
          <w:szCs w:val="22"/>
          <w:u w:val="single"/>
        </w:rPr>
        <w:t>-YNGK0</w:t>
      </w:r>
      <w:r w:rsidR="00EB6328" w:rsidRPr="005D41C3">
        <w:rPr>
          <w:rFonts w:hint="eastAsia"/>
          <w:color w:val="000000" w:themeColor="text1"/>
          <w:szCs w:val="22"/>
          <w:u w:val="single"/>
        </w:rPr>
        <w:t>11</w:t>
      </w:r>
      <w:r w:rsidRPr="005D41C3">
        <w:rPr>
          <w:color w:val="000000" w:themeColor="text1"/>
        </w:rPr>
        <w:t>），签名代表</w:t>
      </w:r>
      <w:r w:rsidRPr="005D41C3">
        <w:rPr>
          <w:color w:val="000000" w:themeColor="text1"/>
          <w:u w:val="single"/>
        </w:rPr>
        <w:t>（姓名、职务）</w:t>
      </w:r>
      <w:r w:rsidRPr="005D41C3">
        <w:rPr>
          <w:color w:val="000000" w:themeColor="text1"/>
        </w:rPr>
        <w:t>代表</w:t>
      </w:r>
      <w:r w:rsidRPr="005D41C3">
        <w:rPr>
          <w:rFonts w:hint="eastAsia"/>
          <w:color w:val="000000" w:themeColor="text1"/>
        </w:rPr>
        <w:t>供应商</w:t>
      </w:r>
      <w:r w:rsidRPr="005D41C3">
        <w:rPr>
          <w:color w:val="000000" w:themeColor="text1"/>
          <w:u w:val="single"/>
        </w:rPr>
        <w:t>（</w:t>
      </w:r>
      <w:r w:rsidRPr="005D41C3">
        <w:rPr>
          <w:rFonts w:hint="eastAsia"/>
          <w:color w:val="000000" w:themeColor="text1"/>
          <w:u w:val="single"/>
        </w:rPr>
        <w:t>供应商</w:t>
      </w:r>
      <w:r w:rsidRPr="005D41C3">
        <w:rPr>
          <w:color w:val="000000" w:themeColor="text1"/>
          <w:u w:val="single"/>
        </w:rPr>
        <w:t>名称）</w:t>
      </w:r>
      <w:r w:rsidRPr="005D41C3">
        <w:rPr>
          <w:color w:val="000000" w:themeColor="text1"/>
        </w:rPr>
        <w:t>参加竞价，并提交竞价文件。</w:t>
      </w:r>
    </w:p>
    <w:p w:rsidR="009948C7" w:rsidRPr="005D41C3" w:rsidRDefault="007876B4">
      <w:pPr>
        <w:spacing w:line="360" w:lineRule="auto"/>
        <w:ind w:firstLineChars="200" w:firstLine="420"/>
        <w:rPr>
          <w:color w:val="000000" w:themeColor="text1"/>
        </w:rPr>
      </w:pPr>
      <w:r w:rsidRPr="005D41C3">
        <w:rPr>
          <w:color w:val="000000" w:themeColor="text1"/>
        </w:rPr>
        <w:t>据此函，本人宣布同意如下：</w:t>
      </w:r>
    </w:p>
    <w:p w:rsidR="00533A8E" w:rsidRPr="005D41C3" w:rsidRDefault="00533A8E">
      <w:pPr>
        <w:spacing w:line="360" w:lineRule="auto"/>
        <w:ind w:firstLineChars="200" w:firstLine="420"/>
        <w:rPr>
          <w:color w:val="000000" w:themeColor="text1"/>
        </w:rPr>
      </w:pPr>
      <w:r w:rsidRPr="005D41C3">
        <w:rPr>
          <w:rFonts w:hint="eastAsia"/>
          <w:color w:val="000000" w:themeColor="text1"/>
        </w:rPr>
        <w:t>1.</w:t>
      </w:r>
      <w:r w:rsidRPr="005D41C3">
        <w:rPr>
          <w:color w:val="000000" w:themeColor="text1"/>
        </w:rPr>
        <w:t>所附</w:t>
      </w:r>
      <w:r w:rsidRPr="005D41C3">
        <w:rPr>
          <w:color w:val="000000" w:themeColor="text1"/>
        </w:rPr>
        <w:t>“</w:t>
      </w:r>
      <w:r w:rsidRPr="005D41C3">
        <w:rPr>
          <w:color w:val="000000" w:themeColor="text1"/>
        </w:rPr>
        <w:t>竞价一览表</w:t>
      </w:r>
      <w:r w:rsidRPr="005D41C3">
        <w:rPr>
          <w:color w:val="000000" w:themeColor="text1"/>
        </w:rPr>
        <w:t>”</w:t>
      </w:r>
      <w:r w:rsidRPr="005D41C3">
        <w:rPr>
          <w:color w:val="000000" w:themeColor="text1"/>
        </w:rPr>
        <w:t>规定的应提供和交付的</w:t>
      </w:r>
      <w:r w:rsidRPr="005D41C3">
        <w:rPr>
          <w:rFonts w:hint="eastAsia"/>
          <w:color w:val="000000" w:themeColor="text1"/>
        </w:rPr>
        <w:t>设备</w:t>
      </w:r>
      <w:r w:rsidRPr="005D41C3">
        <w:rPr>
          <w:color w:val="000000" w:themeColor="text1"/>
        </w:rPr>
        <w:t>及提供的服务总费用为</w:t>
      </w:r>
    </w:p>
    <w:p w:rsidR="009948C7" w:rsidRPr="005D41C3" w:rsidRDefault="007876B4">
      <w:pPr>
        <w:spacing w:line="360" w:lineRule="auto"/>
        <w:ind w:firstLineChars="200" w:firstLine="420"/>
        <w:rPr>
          <w:color w:val="000000" w:themeColor="text1"/>
        </w:rPr>
      </w:pPr>
      <w:r w:rsidRPr="005D41C3">
        <w:rPr>
          <w:color w:val="000000" w:themeColor="text1"/>
          <w:u w:val="single"/>
        </w:rPr>
        <w:t>____           ___    ____</w:t>
      </w:r>
      <w:r w:rsidRPr="005D41C3">
        <w:rPr>
          <w:color w:val="000000" w:themeColor="text1"/>
        </w:rPr>
        <w:t>（大写），</w:t>
      </w:r>
      <w:r w:rsidRPr="005D41C3">
        <w:rPr>
          <w:color w:val="000000" w:themeColor="text1"/>
          <w:u w:val="single"/>
        </w:rPr>
        <w:t>_____________  _______</w:t>
      </w:r>
      <w:r w:rsidRPr="005D41C3">
        <w:rPr>
          <w:color w:val="000000" w:themeColor="text1"/>
        </w:rPr>
        <w:t>（小写）。</w:t>
      </w:r>
    </w:p>
    <w:p w:rsidR="009948C7" w:rsidRPr="005D41C3" w:rsidRDefault="007876B4">
      <w:pPr>
        <w:spacing w:line="360" w:lineRule="auto"/>
        <w:ind w:firstLineChars="200" w:firstLine="420"/>
        <w:rPr>
          <w:color w:val="000000" w:themeColor="text1"/>
        </w:rPr>
      </w:pPr>
      <w:r w:rsidRPr="005D41C3">
        <w:rPr>
          <w:color w:val="000000" w:themeColor="text1"/>
        </w:rPr>
        <w:t>2</w:t>
      </w:r>
      <w:r w:rsidRPr="005D41C3">
        <w:rPr>
          <w:color w:val="000000" w:themeColor="text1"/>
        </w:rPr>
        <w:t>．我方郑重承诺：除《竞价响应与采购文件差异一览表》的差异外，</w:t>
      </w:r>
      <w:r w:rsidRPr="005D41C3">
        <w:rPr>
          <w:rFonts w:hint="eastAsia"/>
          <w:color w:val="000000" w:themeColor="text1"/>
        </w:rPr>
        <w:t>供应商</w:t>
      </w:r>
      <w:r w:rsidRPr="005D41C3">
        <w:rPr>
          <w:color w:val="000000" w:themeColor="text1"/>
        </w:rPr>
        <w:t>将全部满足采购文件的各项实质性要求，如果发现竞价文件另有与采购文件不一致的响应或没有响应，</w:t>
      </w:r>
      <w:r w:rsidRPr="005D41C3">
        <w:rPr>
          <w:rFonts w:hint="eastAsia"/>
          <w:color w:val="000000" w:themeColor="text1"/>
        </w:rPr>
        <w:t>供应商</w:t>
      </w:r>
      <w:r w:rsidRPr="005D41C3">
        <w:rPr>
          <w:color w:val="000000" w:themeColor="text1"/>
        </w:rPr>
        <w:t>同意磋商人有权要求</w:t>
      </w:r>
      <w:r w:rsidRPr="005D41C3">
        <w:rPr>
          <w:rFonts w:hint="eastAsia"/>
          <w:color w:val="000000" w:themeColor="text1"/>
        </w:rPr>
        <w:t>供应商</w:t>
      </w:r>
      <w:r w:rsidRPr="005D41C3">
        <w:rPr>
          <w:color w:val="000000" w:themeColor="text1"/>
        </w:rPr>
        <w:t>按照采购文件的要求提供设备或服务。</w:t>
      </w:r>
      <w:r w:rsidRPr="005D41C3">
        <w:rPr>
          <w:rFonts w:hint="eastAsia"/>
          <w:color w:val="000000" w:themeColor="text1"/>
        </w:rPr>
        <w:t>供应商</w:t>
      </w:r>
      <w:r w:rsidRPr="005D41C3">
        <w:rPr>
          <w:color w:val="000000" w:themeColor="text1"/>
        </w:rPr>
        <w:t>并同意按照采购文件的规定履行合同责任和义务。</w:t>
      </w:r>
    </w:p>
    <w:p w:rsidR="009948C7" w:rsidRPr="005D41C3" w:rsidRDefault="007876B4">
      <w:pPr>
        <w:spacing w:line="360" w:lineRule="auto"/>
        <w:ind w:firstLineChars="200" w:firstLine="420"/>
        <w:rPr>
          <w:color w:val="000000" w:themeColor="text1"/>
        </w:rPr>
      </w:pPr>
      <w:r w:rsidRPr="005D41C3">
        <w:rPr>
          <w:color w:val="000000" w:themeColor="text1"/>
        </w:rPr>
        <w:t>3</w:t>
      </w:r>
      <w:r w:rsidRPr="005D41C3">
        <w:rPr>
          <w:color w:val="000000" w:themeColor="text1"/>
        </w:rPr>
        <w:t>．</w:t>
      </w:r>
      <w:r w:rsidRPr="005D41C3">
        <w:rPr>
          <w:rFonts w:hint="eastAsia"/>
          <w:color w:val="000000" w:themeColor="text1"/>
        </w:rPr>
        <w:t>供应商</w:t>
      </w:r>
      <w:r w:rsidRPr="005D41C3">
        <w:rPr>
          <w:color w:val="000000" w:themeColor="text1"/>
        </w:rPr>
        <w:t>已详细审查全部采购文件，包括修改文件（如有的话）以及全部参考资料和有关附件。我们完全理解并同意放弃对这方面有不明及误解的权利。</w:t>
      </w:r>
    </w:p>
    <w:p w:rsidR="009948C7" w:rsidRPr="005D41C3" w:rsidRDefault="007876B4">
      <w:pPr>
        <w:spacing w:line="360" w:lineRule="auto"/>
        <w:ind w:firstLineChars="200" w:firstLine="420"/>
        <w:rPr>
          <w:color w:val="000000" w:themeColor="text1"/>
        </w:rPr>
      </w:pPr>
      <w:r w:rsidRPr="005D41C3">
        <w:rPr>
          <w:color w:val="000000" w:themeColor="text1"/>
        </w:rPr>
        <w:t>4</w:t>
      </w:r>
      <w:r w:rsidRPr="005D41C3">
        <w:rPr>
          <w:color w:val="000000" w:themeColor="text1"/>
        </w:rPr>
        <w:t>．</w:t>
      </w:r>
      <w:r w:rsidRPr="005D41C3">
        <w:rPr>
          <w:rFonts w:hint="eastAsia"/>
          <w:color w:val="000000" w:themeColor="text1"/>
        </w:rPr>
        <w:t>供应商</w:t>
      </w:r>
      <w:r w:rsidRPr="005D41C3">
        <w:rPr>
          <w:color w:val="000000" w:themeColor="text1"/>
        </w:rPr>
        <w:t>的竞价文件自竞价截止之日起有效期为</w:t>
      </w:r>
      <w:r w:rsidRPr="005D41C3">
        <w:rPr>
          <w:color w:val="000000" w:themeColor="text1"/>
        </w:rPr>
        <w:t>90</w:t>
      </w:r>
      <w:r w:rsidRPr="005D41C3">
        <w:rPr>
          <w:color w:val="000000" w:themeColor="text1"/>
        </w:rPr>
        <w:t>天。成交供应商竞价有效期则顺延至项目完成验收之日。</w:t>
      </w:r>
    </w:p>
    <w:p w:rsidR="009948C7" w:rsidRPr="005D41C3" w:rsidRDefault="007876B4">
      <w:pPr>
        <w:spacing w:line="360" w:lineRule="auto"/>
        <w:ind w:firstLineChars="200" w:firstLine="420"/>
        <w:rPr>
          <w:color w:val="000000" w:themeColor="text1"/>
        </w:rPr>
      </w:pPr>
      <w:r w:rsidRPr="005D41C3">
        <w:rPr>
          <w:color w:val="000000" w:themeColor="text1"/>
        </w:rPr>
        <w:t>5</w:t>
      </w:r>
      <w:r w:rsidRPr="005D41C3">
        <w:rPr>
          <w:color w:val="000000" w:themeColor="text1"/>
        </w:rPr>
        <w:t>．</w:t>
      </w:r>
      <w:r w:rsidRPr="005D41C3">
        <w:rPr>
          <w:rFonts w:hint="eastAsia"/>
          <w:color w:val="000000" w:themeColor="text1"/>
        </w:rPr>
        <w:t>供应商</w:t>
      </w:r>
      <w:r w:rsidRPr="005D41C3">
        <w:rPr>
          <w:color w:val="000000" w:themeColor="text1"/>
        </w:rPr>
        <w:t>同意提供按照贵方可能要求的与我方竞价有关的一切数据或资料，理解贵方不一定要接受最低价的竞价或收到的任何竞价。</w:t>
      </w:r>
    </w:p>
    <w:p w:rsidR="009948C7" w:rsidRPr="005D41C3" w:rsidRDefault="007876B4">
      <w:pPr>
        <w:spacing w:line="360" w:lineRule="auto"/>
        <w:ind w:firstLineChars="200" w:firstLine="420"/>
        <w:rPr>
          <w:color w:val="000000" w:themeColor="text1"/>
        </w:rPr>
      </w:pPr>
      <w:r w:rsidRPr="005D41C3">
        <w:rPr>
          <w:color w:val="000000" w:themeColor="text1"/>
        </w:rPr>
        <w:t>6</w:t>
      </w:r>
      <w:r w:rsidRPr="005D41C3">
        <w:rPr>
          <w:color w:val="000000" w:themeColor="text1"/>
        </w:rPr>
        <w:t>．与本竞价有关的一切正式往来通讯请寄：</w:t>
      </w:r>
    </w:p>
    <w:p w:rsidR="009948C7" w:rsidRPr="005D41C3" w:rsidRDefault="007876B4">
      <w:pPr>
        <w:spacing w:line="360" w:lineRule="auto"/>
        <w:ind w:firstLineChars="200" w:firstLine="420"/>
        <w:rPr>
          <w:color w:val="000000" w:themeColor="text1"/>
        </w:rPr>
      </w:pPr>
      <w:r w:rsidRPr="005D41C3">
        <w:rPr>
          <w:color w:val="000000" w:themeColor="text1"/>
        </w:rPr>
        <w:t>地址：</w:t>
      </w:r>
      <w:r w:rsidRPr="005D41C3">
        <w:rPr>
          <w:color w:val="000000" w:themeColor="text1"/>
        </w:rPr>
        <w:tab/>
      </w:r>
      <w:r w:rsidRPr="005D41C3">
        <w:rPr>
          <w:color w:val="000000" w:themeColor="text1"/>
        </w:rPr>
        <w:tab/>
      </w:r>
      <w:r w:rsidRPr="005D41C3">
        <w:rPr>
          <w:color w:val="000000" w:themeColor="text1"/>
        </w:rPr>
        <w:tab/>
      </w:r>
      <w:r w:rsidRPr="005D41C3">
        <w:rPr>
          <w:color w:val="000000" w:themeColor="text1"/>
        </w:rPr>
        <w:t>邮编：</w:t>
      </w:r>
    </w:p>
    <w:p w:rsidR="009948C7" w:rsidRPr="005D41C3" w:rsidRDefault="007876B4">
      <w:pPr>
        <w:spacing w:line="360" w:lineRule="auto"/>
        <w:ind w:firstLineChars="200" w:firstLine="420"/>
        <w:rPr>
          <w:color w:val="000000" w:themeColor="text1"/>
        </w:rPr>
      </w:pPr>
      <w:r w:rsidRPr="005D41C3">
        <w:rPr>
          <w:color w:val="000000" w:themeColor="text1"/>
        </w:rPr>
        <w:t>电话：</w:t>
      </w:r>
      <w:r w:rsidRPr="005D41C3">
        <w:rPr>
          <w:color w:val="000000" w:themeColor="text1"/>
        </w:rPr>
        <w:tab/>
      </w:r>
      <w:r w:rsidRPr="005D41C3">
        <w:rPr>
          <w:color w:val="000000" w:themeColor="text1"/>
        </w:rPr>
        <w:tab/>
      </w:r>
      <w:r w:rsidRPr="005D41C3">
        <w:rPr>
          <w:color w:val="000000" w:themeColor="text1"/>
        </w:rPr>
        <w:tab/>
      </w:r>
      <w:r w:rsidRPr="005D41C3">
        <w:rPr>
          <w:color w:val="000000" w:themeColor="text1"/>
        </w:rPr>
        <w:t>传真：</w:t>
      </w:r>
    </w:p>
    <w:p w:rsidR="009948C7" w:rsidRPr="005D41C3" w:rsidRDefault="007876B4">
      <w:pPr>
        <w:spacing w:line="360" w:lineRule="auto"/>
        <w:ind w:firstLineChars="200" w:firstLine="420"/>
        <w:rPr>
          <w:color w:val="000000" w:themeColor="text1"/>
        </w:rPr>
      </w:pPr>
      <w:r w:rsidRPr="005D41C3">
        <w:rPr>
          <w:rFonts w:hint="eastAsia"/>
          <w:color w:val="000000" w:themeColor="text1"/>
        </w:rPr>
        <w:t>供应商</w:t>
      </w:r>
      <w:r w:rsidRPr="005D41C3">
        <w:rPr>
          <w:color w:val="000000" w:themeColor="text1"/>
        </w:rPr>
        <w:t>代表姓名、职务（印刷体）：</w:t>
      </w:r>
    </w:p>
    <w:p w:rsidR="009948C7" w:rsidRPr="005D41C3" w:rsidRDefault="007876B4">
      <w:pPr>
        <w:spacing w:line="360" w:lineRule="auto"/>
        <w:ind w:firstLineChars="200" w:firstLine="420"/>
        <w:rPr>
          <w:color w:val="000000" w:themeColor="text1"/>
        </w:rPr>
      </w:pPr>
      <w:r w:rsidRPr="005D41C3">
        <w:rPr>
          <w:rFonts w:hint="eastAsia"/>
          <w:color w:val="000000" w:themeColor="text1"/>
        </w:rPr>
        <w:t>供应商</w:t>
      </w:r>
      <w:r w:rsidRPr="005D41C3">
        <w:rPr>
          <w:color w:val="000000" w:themeColor="text1"/>
        </w:rPr>
        <w:t>名称：（公章）</w:t>
      </w:r>
      <w:r w:rsidRPr="005D41C3">
        <w:rPr>
          <w:color w:val="000000" w:themeColor="text1"/>
        </w:rPr>
        <w:tab/>
      </w:r>
      <w:r w:rsidRPr="005D41C3">
        <w:rPr>
          <w:color w:val="000000" w:themeColor="text1"/>
        </w:rPr>
        <w:tab/>
      </w:r>
      <w:r w:rsidRPr="005D41C3">
        <w:rPr>
          <w:color w:val="000000" w:themeColor="text1"/>
        </w:rPr>
        <w:tab/>
      </w:r>
      <w:r w:rsidRPr="005D41C3">
        <w:rPr>
          <w:color w:val="000000" w:themeColor="text1"/>
        </w:rPr>
        <w:tab/>
      </w:r>
      <w:r w:rsidRPr="005D41C3">
        <w:rPr>
          <w:color w:val="000000" w:themeColor="text1"/>
        </w:rPr>
        <w:tab/>
      </w:r>
      <w:r w:rsidRPr="005D41C3">
        <w:rPr>
          <w:color w:val="000000" w:themeColor="text1"/>
        </w:rPr>
        <w:tab/>
      </w:r>
    </w:p>
    <w:p w:rsidR="009948C7" w:rsidRPr="005D41C3" w:rsidRDefault="007876B4">
      <w:pPr>
        <w:spacing w:line="360" w:lineRule="auto"/>
        <w:ind w:firstLineChars="200" w:firstLine="420"/>
        <w:rPr>
          <w:color w:val="000000" w:themeColor="text1"/>
        </w:rPr>
      </w:pPr>
      <w:r w:rsidRPr="005D41C3">
        <w:rPr>
          <w:color w:val="000000" w:themeColor="text1"/>
        </w:rPr>
        <w:t>法定代表人或其委托的全权代表人签名（签字或盖章）：年月日</w:t>
      </w:r>
    </w:p>
    <w:p w:rsidR="009948C7" w:rsidRPr="005D41C3" w:rsidRDefault="007876B4">
      <w:pPr>
        <w:spacing w:line="360" w:lineRule="auto"/>
        <w:ind w:firstLineChars="200" w:firstLine="420"/>
        <w:rPr>
          <w:color w:val="000000" w:themeColor="text1"/>
        </w:rPr>
      </w:pPr>
      <w:r w:rsidRPr="005D41C3">
        <w:rPr>
          <w:color w:val="000000" w:themeColor="text1"/>
        </w:rPr>
        <w:t>注：法定代表人委托全权代表人，需附法定代表人授权书。</w:t>
      </w:r>
    </w:p>
    <w:p w:rsidR="009948C7" w:rsidRPr="005D41C3" w:rsidRDefault="009948C7">
      <w:pPr>
        <w:spacing w:line="360" w:lineRule="auto"/>
        <w:ind w:firstLineChars="200" w:firstLine="420"/>
        <w:rPr>
          <w:color w:val="000000" w:themeColor="text1"/>
        </w:rPr>
      </w:pPr>
    </w:p>
    <w:p w:rsidR="009948C7" w:rsidRPr="005D41C3" w:rsidRDefault="009948C7">
      <w:pPr>
        <w:spacing w:line="360" w:lineRule="auto"/>
        <w:ind w:firstLineChars="200" w:firstLine="420"/>
        <w:rPr>
          <w:color w:val="000000" w:themeColor="text1"/>
        </w:rPr>
      </w:pPr>
    </w:p>
    <w:p w:rsidR="009948C7" w:rsidRPr="005D41C3" w:rsidRDefault="009948C7">
      <w:pPr>
        <w:spacing w:line="360" w:lineRule="auto"/>
        <w:ind w:firstLineChars="200" w:firstLine="420"/>
        <w:rPr>
          <w:color w:val="000000" w:themeColor="text1"/>
        </w:rPr>
      </w:pPr>
    </w:p>
    <w:p w:rsidR="009948C7" w:rsidRPr="005D41C3" w:rsidRDefault="009948C7">
      <w:pPr>
        <w:spacing w:line="360" w:lineRule="auto"/>
        <w:ind w:firstLineChars="200" w:firstLine="420"/>
        <w:rPr>
          <w:color w:val="000000" w:themeColor="text1"/>
        </w:rPr>
      </w:pPr>
    </w:p>
    <w:p w:rsidR="009948C7" w:rsidRPr="005D41C3" w:rsidRDefault="007876B4">
      <w:pPr>
        <w:pStyle w:val="2"/>
        <w:spacing w:beforeLines="0" w:afterLines="0"/>
        <w:jc w:val="left"/>
        <w:rPr>
          <w:rFonts w:ascii="Times New Roman" w:hAnsi="Times New Roman" w:cs="Times New Roman"/>
          <w:color w:val="000000" w:themeColor="text1"/>
        </w:rPr>
      </w:pPr>
      <w:bookmarkStart w:id="77" w:name="_Toc105517768"/>
      <w:bookmarkStart w:id="78" w:name="_Toc118887306"/>
      <w:bookmarkStart w:id="79" w:name="_Toc44273272"/>
      <w:r w:rsidRPr="005D41C3">
        <w:rPr>
          <w:rFonts w:ascii="Times New Roman" w:hAnsi="Times New Roman" w:cs="Times New Roman" w:hint="eastAsia"/>
          <w:color w:val="000000" w:themeColor="text1"/>
        </w:rPr>
        <w:lastRenderedPageBreak/>
        <w:t>二</w:t>
      </w:r>
      <w:r w:rsidRPr="005D41C3">
        <w:rPr>
          <w:rFonts w:ascii="Times New Roman" w:hAnsi="Times New Roman" w:cs="Times New Roman"/>
          <w:color w:val="000000" w:themeColor="text1"/>
        </w:rPr>
        <w:t>、</w:t>
      </w:r>
      <w:r w:rsidRPr="005D41C3">
        <w:rPr>
          <w:rFonts w:ascii="Times New Roman" w:hAnsi="Times New Roman" w:cs="Times New Roman" w:hint="eastAsia"/>
          <w:color w:val="000000" w:themeColor="text1"/>
        </w:rPr>
        <w:t>资格</w:t>
      </w:r>
      <w:r w:rsidRPr="005D41C3">
        <w:rPr>
          <w:rFonts w:ascii="Times New Roman" w:hAnsi="Times New Roman" w:cs="Times New Roman"/>
          <w:color w:val="000000" w:themeColor="text1"/>
        </w:rPr>
        <w:t>声明函</w:t>
      </w:r>
      <w:bookmarkEnd w:id="77"/>
      <w:bookmarkEnd w:id="78"/>
    </w:p>
    <w:p w:rsidR="009948C7" w:rsidRPr="005D41C3" w:rsidRDefault="007876B4">
      <w:pPr>
        <w:pStyle w:val="a0"/>
        <w:ind w:left="0"/>
        <w:jc w:val="center"/>
        <w:rPr>
          <w:rFonts w:ascii="方正小标宋简体" w:eastAsia="方正小标宋简体"/>
          <w:color w:val="000000" w:themeColor="text1"/>
          <w:sz w:val="44"/>
          <w:szCs w:val="44"/>
        </w:rPr>
      </w:pPr>
      <w:r w:rsidRPr="005D41C3">
        <w:rPr>
          <w:rFonts w:ascii="方正小标宋简体" w:eastAsia="方正小标宋简体" w:hint="eastAsia"/>
          <w:color w:val="000000" w:themeColor="text1"/>
          <w:sz w:val="44"/>
          <w:szCs w:val="44"/>
        </w:rPr>
        <w:t>资格声明函</w:t>
      </w:r>
      <w:bookmarkEnd w:id="79"/>
    </w:p>
    <w:p w:rsidR="009948C7" w:rsidRPr="005D41C3" w:rsidRDefault="007876B4">
      <w:pPr>
        <w:spacing w:line="360" w:lineRule="auto"/>
        <w:ind w:left="2"/>
        <w:rPr>
          <w:rFonts w:ascii="宋体" w:hAnsi="宋体" w:cs="Arial"/>
          <w:color w:val="000000" w:themeColor="text1"/>
        </w:rPr>
      </w:pPr>
      <w:r w:rsidRPr="005D41C3">
        <w:rPr>
          <w:rFonts w:ascii="宋体" w:hAnsi="宋体" w:cs="Arial" w:hint="eastAsia"/>
          <w:color w:val="000000" w:themeColor="text1"/>
        </w:rPr>
        <w:t>致：</w:t>
      </w:r>
      <w:r w:rsidRPr="005D41C3">
        <w:rPr>
          <w:rFonts w:ascii="宋体" w:hAnsi="宋体" w:hint="eastAsia"/>
          <w:color w:val="000000" w:themeColor="text1"/>
          <w:kern w:val="28"/>
          <w:szCs w:val="21"/>
        </w:rPr>
        <w:t>中山市第二人民医院</w:t>
      </w:r>
    </w:p>
    <w:p w:rsidR="009948C7" w:rsidRPr="005D41C3" w:rsidRDefault="007876B4">
      <w:pPr>
        <w:spacing w:line="360" w:lineRule="auto"/>
        <w:ind w:firstLineChars="200" w:firstLine="420"/>
        <w:rPr>
          <w:rFonts w:ascii="宋体" w:hAnsi="宋体" w:cs="Arial"/>
          <w:color w:val="000000" w:themeColor="text1"/>
        </w:rPr>
      </w:pPr>
      <w:r w:rsidRPr="005D41C3">
        <w:rPr>
          <w:rFonts w:ascii="宋体" w:hAnsi="宋体" w:cs="Arial" w:hint="eastAsia"/>
          <w:color w:val="000000" w:themeColor="text1"/>
        </w:rPr>
        <w:t>本公司郑重声明：</w:t>
      </w:r>
    </w:p>
    <w:p w:rsidR="009948C7" w:rsidRPr="005D41C3" w:rsidRDefault="007876B4">
      <w:pPr>
        <w:spacing w:line="360" w:lineRule="auto"/>
        <w:ind w:firstLineChars="200" w:firstLine="420"/>
        <w:rPr>
          <w:rFonts w:ascii="宋体" w:hAnsi="宋体" w:cs="Arial"/>
          <w:color w:val="000000" w:themeColor="text1"/>
        </w:rPr>
      </w:pPr>
      <w:r w:rsidRPr="005D41C3">
        <w:rPr>
          <w:rFonts w:ascii="宋体" w:hAnsi="宋体" w:cs="Arial" w:hint="eastAsia"/>
          <w:color w:val="000000" w:themeColor="text1"/>
        </w:rPr>
        <w:t>（一）我公司参与</w:t>
      </w:r>
      <w:r w:rsidR="00EB6328" w:rsidRPr="005D41C3">
        <w:rPr>
          <w:rFonts w:hint="eastAsia"/>
          <w:color w:val="000000" w:themeColor="text1"/>
          <w:u w:val="single"/>
        </w:rPr>
        <w:t>中山市第二人民医院半导体激光治疗机采购项目（</w:t>
      </w:r>
      <w:r w:rsidRPr="005D41C3">
        <w:rPr>
          <w:rFonts w:ascii="宋体" w:hAnsi="宋体" w:hint="eastAsia"/>
          <w:color w:val="000000" w:themeColor="text1"/>
          <w:szCs w:val="21"/>
        </w:rPr>
        <w:t>项目编号</w:t>
      </w:r>
      <w:r w:rsidRPr="005D41C3">
        <w:rPr>
          <w:rFonts w:ascii="宋体" w:hAnsi="宋体" w:hint="eastAsia"/>
          <w:color w:val="000000" w:themeColor="text1"/>
          <w:kern w:val="28"/>
          <w:szCs w:val="21"/>
        </w:rPr>
        <w:t>20220</w:t>
      </w:r>
      <w:r w:rsidR="00EB6328" w:rsidRPr="005D41C3">
        <w:rPr>
          <w:rFonts w:ascii="宋体" w:hAnsi="宋体" w:hint="eastAsia"/>
          <w:color w:val="000000" w:themeColor="text1"/>
          <w:kern w:val="28"/>
          <w:szCs w:val="21"/>
        </w:rPr>
        <w:t>202-YNGK011</w:t>
      </w:r>
      <w:r w:rsidRPr="005D41C3">
        <w:rPr>
          <w:rFonts w:ascii="宋体" w:hAnsi="宋体"/>
          <w:color w:val="000000" w:themeColor="text1"/>
          <w:kern w:val="28"/>
          <w:szCs w:val="21"/>
        </w:rPr>
        <w:t>)</w:t>
      </w:r>
      <w:r w:rsidRPr="005D41C3">
        <w:rPr>
          <w:rFonts w:ascii="宋体" w:hAnsi="宋体" w:hint="eastAsia"/>
          <w:color w:val="000000" w:themeColor="text1"/>
          <w:kern w:val="28"/>
          <w:szCs w:val="21"/>
        </w:rPr>
        <w:t>的采购活动，我司属于在中华人民共和国境内注册的法人或其他组织，独</w:t>
      </w:r>
      <w:r w:rsidRPr="005D41C3">
        <w:rPr>
          <w:rFonts w:ascii="宋体" w:hAnsi="宋体" w:cs="Arial" w:hint="eastAsia"/>
          <w:color w:val="000000" w:themeColor="text1"/>
        </w:rPr>
        <w:t>立于采购人，且不是为采购项目提供整体设计、规范编制或者项目管理、监理、检测等服务的供应商及其附属机构。</w:t>
      </w:r>
    </w:p>
    <w:p w:rsidR="009948C7" w:rsidRPr="005D41C3" w:rsidRDefault="007876B4">
      <w:pPr>
        <w:spacing w:line="360" w:lineRule="auto"/>
        <w:ind w:firstLineChars="200" w:firstLine="420"/>
        <w:rPr>
          <w:rFonts w:ascii="宋体" w:hAnsi="宋体" w:cs="Arial"/>
          <w:color w:val="000000" w:themeColor="text1"/>
        </w:rPr>
      </w:pPr>
      <w:r w:rsidRPr="005D41C3">
        <w:rPr>
          <w:rFonts w:ascii="宋体" w:hAnsi="宋体" w:cs="Arial" w:hint="eastAsia"/>
          <w:color w:val="000000" w:themeColor="text1"/>
        </w:rPr>
        <w:t>（二）我公司不存在“单位负责人为同一人或者存在直接控股、管理关系的不同供应商，参加同一合同项下的采购活动”的情形。</w:t>
      </w:r>
    </w:p>
    <w:p w:rsidR="009948C7" w:rsidRPr="005D41C3" w:rsidRDefault="007876B4">
      <w:pPr>
        <w:spacing w:line="360" w:lineRule="auto"/>
        <w:ind w:firstLineChars="200" w:firstLine="420"/>
        <w:rPr>
          <w:rFonts w:ascii="宋体" w:hAnsi="宋体" w:cs="Arial"/>
          <w:color w:val="000000" w:themeColor="text1"/>
        </w:rPr>
      </w:pPr>
      <w:r w:rsidRPr="005D41C3">
        <w:rPr>
          <w:rFonts w:ascii="宋体" w:hAnsi="宋体" w:cs="Arial" w:hint="eastAsia"/>
          <w:color w:val="000000" w:themeColor="text1"/>
        </w:rPr>
        <w:t>（三）我公司符合《中华人民共和国政府采购法》第二十二条所规定的条件：</w:t>
      </w:r>
    </w:p>
    <w:p w:rsidR="009948C7" w:rsidRPr="005D41C3" w:rsidRDefault="007876B4">
      <w:pPr>
        <w:widowControl w:val="0"/>
        <w:numPr>
          <w:ilvl w:val="3"/>
          <w:numId w:val="4"/>
        </w:numPr>
        <w:spacing w:line="360" w:lineRule="auto"/>
        <w:jc w:val="both"/>
        <w:rPr>
          <w:rFonts w:ascii="宋体" w:hAnsi="宋体"/>
          <w:color w:val="000000" w:themeColor="text1"/>
          <w:szCs w:val="21"/>
        </w:rPr>
      </w:pPr>
      <w:r w:rsidRPr="005D41C3">
        <w:rPr>
          <w:rFonts w:ascii="宋体" w:hAnsi="宋体" w:hint="eastAsia"/>
          <w:color w:val="000000" w:themeColor="text1"/>
          <w:szCs w:val="21"/>
        </w:rPr>
        <w:t>具有独立承担民事责任的能力；</w:t>
      </w:r>
    </w:p>
    <w:p w:rsidR="009948C7" w:rsidRPr="005D41C3" w:rsidRDefault="007876B4">
      <w:pPr>
        <w:widowControl w:val="0"/>
        <w:numPr>
          <w:ilvl w:val="3"/>
          <w:numId w:val="4"/>
        </w:numPr>
        <w:spacing w:line="360" w:lineRule="auto"/>
        <w:jc w:val="both"/>
        <w:rPr>
          <w:rFonts w:ascii="宋体" w:hAnsi="宋体" w:cs="Arial"/>
          <w:color w:val="000000" w:themeColor="text1"/>
        </w:rPr>
      </w:pPr>
      <w:r w:rsidRPr="005D41C3">
        <w:rPr>
          <w:rFonts w:ascii="宋体" w:hAnsi="宋体" w:cs="Arial" w:hint="eastAsia"/>
          <w:color w:val="000000" w:themeColor="text1"/>
        </w:rPr>
        <w:t>具有良好的商业信誉和健全的财务会计制度；</w:t>
      </w:r>
    </w:p>
    <w:p w:rsidR="009948C7" w:rsidRPr="005D41C3" w:rsidRDefault="007876B4">
      <w:pPr>
        <w:widowControl w:val="0"/>
        <w:numPr>
          <w:ilvl w:val="3"/>
          <w:numId w:val="4"/>
        </w:numPr>
        <w:spacing w:line="360" w:lineRule="auto"/>
        <w:jc w:val="both"/>
        <w:rPr>
          <w:rFonts w:ascii="宋体" w:hAnsi="宋体" w:cs="Arial"/>
          <w:color w:val="000000" w:themeColor="text1"/>
        </w:rPr>
      </w:pPr>
      <w:r w:rsidRPr="005D41C3">
        <w:rPr>
          <w:rFonts w:ascii="宋体" w:hAnsi="宋体" w:cs="Arial" w:hint="eastAsia"/>
          <w:color w:val="000000" w:themeColor="text1"/>
        </w:rPr>
        <w:t>具有履行合同所必需的设备和专业技术能力；</w:t>
      </w:r>
    </w:p>
    <w:p w:rsidR="009948C7" w:rsidRPr="005D41C3" w:rsidRDefault="007876B4">
      <w:pPr>
        <w:widowControl w:val="0"/>
        <w:numPr>
          <w:ilvl w:val="3"/>
          <w:numId w:val="4"/>
        </w:numPr>
        <w:spacing w:line="360" w:lineRule="auto"/>
        <w:jc w:val="both"/>
        <w:rPr>
          <w:rFonts w:ascii="宋体" w:hAnsi="宋体" w:cs="Arial"/>
          <w:color w:val="000000" w:themeColor="text1"/>
        </w:rPr>
      </w:pPr>
      <w:r w:rsidRPr="005D41C3">
        <w:rPr>
          <w:rFonts w:ascii="宋体" w:hAnsi="宋体" w:cs="Arial" w:hint="eastAsia"/>
          <w:color w:val="000000" w:themeColor="text1"/>
        </w:rPr>
        <w:t>有依法缴纳税收和社会保障资金的良好记录；</w:t>
      </w:r>
    </w:p>
    <w:p w:rsidR="009948C7" w:rsidRPr="005D41C3" w:rsidRDefault="007876B4">
      <w:pPr>
        <w:widowControl w:val="0"/>
        <w:numPr>
          <w:ilvl w:val="3"/>
          <w:numId w:val="4"/>
        </w:numPr>
        <w:spacing w:line="360" w:lineRule="auto"/>
        <w:jc w:val="both"/>
        <w:rPr>
          <w:rFonts w:ascii="宋体" w:hAnsi="宋体" w:cs="Arial"/>
          <w:color w:val="000000" w:themeColor="text1"/>
        </w:rPr>
      </w:pPr>
      <w:r w:rsidRPr="005D41C3">
        <w:rPr>
          <w:rFonts w:ascii="宋体" w:hAnsi="宋体" w:hint="eastAsia"/>
          <w:color w:val="000000" w:themeColor="text1"/>
          <w:szCs w:val="21"/>
        </w:rPr>
        <w:t>参加政府采购活动前三年内，在经营活动中没有重大违法记录。</w:t>
      </w:r>
    </w:p>
    <w:p w:rsidR="009948C7" w:rsidRPr="005D41C3" w:rsidRDefault="007876B4">
      <w:pPr>
        <w:spacing w:line="360" w:lineRule="auto"/>
        <w:ind w:firstLineChars="200" w:firstLine="420"/>
        <w:rPr>
          <w:rFonts w:ascii="宋体" w:hAnsi="宋体" w:cs="Arial"/>
          <w:color w:val="000000" w:themeColor="text1"/>
        </w:rPr>
      </w:pPr>
      <w:r w:rsidRPr="005D41C3">
        <w:rPr>
          <w:rFonts w:ascii="宋体" w:hAnsi="宋体" w:cs="Arial" w:hint="eastAsia"/>
          <w:color w:val="000000" w:themeColor="text1"/>
        </w:rPr>
        <w:t>（四）我公司非联合体投标。</w:t>
      </w:r>
    </w:p>
    <w:p w:rsidR="009948C7" w:rsidRPr="005D41C3" w:rsidRDefault="007876B4">
      <w:pPr>
        <w:spacing w:line="360" w:lineRule="auto"/>
        <w:ind w:firstLineChars="200" w:firstLine="420"/>
        <w:rPr>
          <w:rFonts w:ascii="宋体" w:hAnsi="宋体" w:cs="Arial"/>
          <w:color w:val="000000" w:themeColor="text1"/>
        </w:rPr>
      </w:pPr>
      <w:r w:rsidRPr="005D41C3">
        <w:rPr>
          <w:rFonts w:ascii="宋体" w:hAnsi="宋体" w:cs="Arial" w:hint="eastAsia"/>
          <w:color w:val="000000" w:themeColor="text1"/>
        </w:rPr>
        <w:t>（五）我公司未被列入“信用中国”网站</w:t>
      </w:r>
      <w:r w:rsidRPr="005D41C3">
        <w:rPr>
          <w:rFonts w:ascii="宋体" w:hAnsi="宋体" w:cs="Arial"/>
          <w:color w:val="000000" w:themeColor="text1"/>
        </w:rPr>
        <w:t>(www.creditchina.gov.cn)</w:t>
      </w:r>
      <w:r w:rsidRPr="005D41C3">
        <w:rPr>
          <w:rFonts w:ascii="宋体" w:hAnsi="宋体" w:cs="Arial" w:hint="eastAsia"/>
          <w:color w:val="000000" w:themeColor="text1"/>
        </w:rPr>
        <w:t>“记录失信被执行人或重大税收违法案件当事人名单或政府采购严重违法失信行为”记录名单。同时，不处于中国政府采购网</w:t>
      </w:r>
      <w:r w:rsidRPr="005D41C3">
        <w:rPr>
          <w:rFonts w:ascii="宋体" w:hAnsi="宋体" w:cs="Arial"/>
          <w:color w:val="000000" w:themeColor="text1"/>
        </w:rPr>
        <w:t>(www.ccgp.gov.cn)</w:t>
      </w:r>
      <w:r w:rsidRPr="005D41C3">
        <w:rPr>
          <w:rFonts w:ascii="宋体" w:hAnsi="宋体" w:cs="Arial" w:hint="eastAsia"/>
          <w:color w:val="000000" w:themeColor="text1"/>
        </w:rPr>
        <w:t>“政府采购严重违法失信行为信息记录”中的禁止参加政府采购活动期间。</w:t>
      </w:r>
    </w:p>
    <w:p w:rsidR="009948C7" w:rsidRPr="005D41C3" w:rsidRDefault="007876B4">
      <w:pPr>
        <w:spacing w:line="360" w:lineRule="auto"/>
        <w:ind w:firstLineChars="200" w:firstLine="420"/>
        <w:rPr>
          <w:rFonts w:ascii="宋体" w:hAnsi="宋体" w:cs="Arial"/>
          <w:color w:val="000000" w:themeColor="text1"/>
        </w:rPr>
      </w:pPr>
      <w:r w:rsidRPr="005D41C3">
        <w:rPr>
          <w:rFonts w:ascii="宋体" w:hAnsi="宋体" w:cs="Arial" w:hint="eastAsia"/>
          <w:color w:val="000000" w:themeColor="text1"/>
        </w:rPr>
        <w:t>（六）我公司承诺参与采购活动中所提供的资料文件真实有效，正确无误。并对上述承诺的真实性负责。如有虚假，将依法承担相应责任。</w:t>
      </w:r>
    </w:p>
    <w:p w:rsidR="009948C7" w:rsidRPr="005D41C3" w:rsidRDefault="009948C7">
      <w:pPr>
        <w:spacing w:line="400" w:lineRule="exact"/>
        <w:ind w:firstLineChars="1950" w:firstLine="4095"/>
        <w:rPr>
          <w:rFonts w:ascii="宋体" w:hAnsi="宋体"/>
          <w:color w:val="000000" w:themeColor="text1"/>
          <w:szCs w:val="21"/>
        </w:rPr>
      </w:pPr>
    </w:p>
    <w:p w:rsidR="009948C7" w:rsidRPr="005D41C3" w:rsidRDefault="009948C7">
      <w:pPr>
        <w:spacing w:line="400" w:lineRule="exact"/>
        <w:ind w:firstLineChars="1950" w:firstLine="4095"/>
        <w:rPr>
          <w:rFonts w:ascii="宋体" w:hAnsi="宋体"/>
          <w:color w:val="000000" w:themeColor="text1"/>
          <w:szCs w:val="21"/>
        </w:rPr>
      </w:pPr>
    </w:p>
    <w:p w:rsidR="009948C7" w:rsidRPr="005D41C3" w:rsidRDefault="007876B4">
      <w:pPr>
        <w:spacing w:line="400" w:lineRule="exact"/>
        <w:ind w:firstLineChars="1950" w:firstLine="4095"/>
        <w:rPr>
          <w:rFonts w:ascii="宋体" w:hAnsi="宋体"/>
          <w:color w:val="000000" w:themeColor="text1"/>
          <w:szCs w:val="21"/>
          <w:u w:val="single"/>
        </w:rPr>
      </w:pPr>
      <w:r w:rsidRPr="005D41C3">
        <w:rPr>
          <w:rFonts w:ascii="宋体" w:hAnsi="宋体" w:hint="eastAsia"/>
          <w:color w:val="000000" w:themeColor="text1"/>
          <w:szCs w:val="21"/>
        </w:rPr>
        <w:t>供应商名称</w:t>
      </w:r>
      <w:r w:rsidRPr="005D41C3">
        <w:rPr>
          <w:rFonts w:ascii="宋体" w:hAnsi="宋体"/>
          <w:color w:val="000000" w:themeColor="text1"/>
          <w:szCs w:val="21"/>
        </w:rPr>
        <w:t>(</w:t>
      </w:r>
      <w:r w:rsidRPr="005D41C3">
        <w:rPr>
          <w:rFonts w:ascii="宋体" w:hAnsi="宋体" w:hint="eastAsia"/>
          <w:color w:val="000000" w:themeColor="text1"/>
          <w:szCs w:val="21"/>
        </w:rPr>
        <w:t>加盖公章</w:t>
      </w:r>
      <w:r w:rsidRPr="005D41C3">
        <w:rPr>
          <w:rFonts w:ascii="宋体" w:hAnsi="宋体"/>
          <w:color w:val="000000" w:themeColor="text1"/>
          <w:szCs w:val="21"/>
        </w:rPr>
        <w:t>)</w:t>
      </w:r>
      <w:r w:rsidRPr="005D41C3">
        <w:rPr>
          <w:rFonts w:ascii="宋体" w:hAnsi="宋体" w:hint="eastAsia"/>
          <w:color w:val="000000" w:themeColor="text1"/>
          <w:szCs w:val="21"/>
        </w:rPr>
        <w:t>：</w:t>
      </w:r>
    </w:p>
    <w:p w:rsidR="009948C7" w:rsidRPr="005D41C3" w:rsidRDefault="007876B4">
      <w:pPr>
        <w:spacing w:line="400" w:lineRule="exact"/>
        <w:ind w:firstLineChars="1950" w:firstLine="4095"/>
        <w:rPr>
          <w:rFonts w:ascii="宋体" w:hAnsi="宋体"/>
          <w:color w:val="000000" w:themeColor="text1"/>
          <w:szCs w:val="21"/>
          <w:u w:val="single"/>
        </w:rPr>
      </w:pPr>
      <w:r w:rsidRPr="005D41C3">
        <w:rPr>
          <w:rFonts w:ascii="宋体" w:hAnsi="宋体" w:hint="eastAsia"/>
          <w:color w:val="000000" w:themeColor="text1"/>
          <w:szCs w:val="21"/>
        </w:rPr>
        <w:t>法定代表人或授权委托人</w:t>
      </w:r>
      <w:r w:rsidRPr="005D41C3">
        <w:rPr>
          <w:rFonts w:ascii="宋体" w:hAnsi="宋体"/>
          <w:color w:val="000000" w:themeColor="text1"/>
          <w:szCs w:val="21"/>
        </w:rPr>
        <w:t>(</w:t>
      </w:r>
      <w:r w:rsidRPr="005D41C3">
        <w:rPr>
          <w:rFonts w:ascii="宋体" w:hAnsi="宋体" w:hint="eastAsia"/>
          <w:color w:val="000000" w:themeColor="text1"/>
          <w:szCs w:val="21"/>
        </w:rPr>
        <w:t>签名或盖章</w:t>
      </w:r>
      <w:r w:rsidRPr="005D41C3">
        <w:rPr>
          <w:rFonts w:ascii="宋体" w:hAnsi="宋体"/>
          <w:color w:val="000000" w:themeColor="text1"/>
          <w:szCs w:val="21"/>
        </w:rPr>
        <w:t>)</w:t>
      </w:r>
      <w:r w:rsidRPr="005D41C3">
        <w:rPr>
          <w:rFonts w:ascii="宋体" w:hAnsi="宋体" w:hint="eastAsia"/>
          <w:color w:val="000000" w:themeColor="text1"/>
          <w:szCs w:val="21"/>
        </w:rPr>
        <w:t>：</w:t>
      </w:r>
    </w:p>
    <w:p w:rsidR="009948C7" w:rsidRPr="005D41C3" w:rsidRDefault="007876B4">
      <w:pPr>
        <w:spacing w:line="400" w:lineRule="exact"/>
        <w:ind w:firstLineChars="1950" w:firstLine="4095"/>
        <w:rPr>
          <w:rFonts w:ascii="宋体" w:hAnsi="宋体"/>
          <w:color w:val="000000" w:themeColor="text1"/>
          <w:szCs w:val="21"/>
          <w:u w:val="single"/>
        </w:rPr>
      </w:pPr>
      <w:r w:rsidRPr="005D41C3">
        <w:rPr>
          <w:rFonts w:ascii="宋体" w:hAnsi="宋体" w:hint="eastAsia"/>
          <w:color w:val="000000" w:themeColor="text1"/>
        </w:rPr>
        <w:t>日期：</w:t>
      </w:r>
    </w:p>
    <w:p w:rsidR="009948C7" w:rsidRPr="005D41C3" w:rsidRDefault="009948C7">
      <w:pPr>
        <w:rPr>
          <w:color w:val="000000" w:themeColor="text1"/>
        </w:rPr>
      </w:pPr>
    </w:p>
    <w:p w:rsidR="009948C7" w:rsidRPr="005D41C3" w:rsidRDefault="009948C7">
      <w:pPr>
        <w:spacing w:line="360" w:lineRule="auto"/>
        <w:rPr>
          <w:rFonts w:ascii="宋体" w:hAnsi="宋体" w:cs="Arial"/>
          <w:color w:val="000000" w:themeColor="text1"/>
          <w:szCs w:val="21"/>
        </w:rPr>
      </w:pPr>
    </w:p>
    <w:p w:rsidR="009948C7" w:rsidRPr="005D41C3" w:rsidRDefault="009948C7">
      <w:pPr>
        <w:spacing w:line="360" w:lineRule="auto"/>
        <w:ind w:firstLineChars="200" w:firstLine="420"/>
        <w:rPr>
          <w:color w:val="000000" w:themeColor="text1"/>
        </w:rPr>
      </w:pPr>
    </w:p>
    <w:p w:rsidR="009948C7" w:rsidRPr="005D41C3" w:rsidRDefault="009948C7">
      <w:pPr>
        <w:spacing w:line="360" w:lineRule="auto"/>
        <w:ind w:firstLineChars="200" w:firstLine="420"/>
        <w:rPr>
          <w:color w:val="000000" w:themeColor="text1"/>
        </w:rPr>
      </w:pPr>
    </w:p>
    <w:p w:rsidR="009948C7" w:rsidRPr="005D41C3" w:rsidRDefault="009948C7">
      <w:pPr>
        <w:spacing w:line="360" w:lineRule="auto"/>
        <w:ind w:firstLineChars="200" w:firstLine="420"/>
        <w:rPr>
          <w:color w:val="000000" w:themeColor="text1"/>
        </w:rPr>
      </w:pPr>
    </w:p>
    <w:p w:rsidR="009948C7" w:rsidRPr="005D41C3" w:rsidRDefault="009948C7">
      <w:pPr>
        <w:spacing w:line="360" w:lineRule="auto"/>
        <w:ind w:firstLineChars="200" w:firstLine="420"/>
        <w:rPr>
          <w:color w:val="000000" w:themeColor="text1"/>
        </w:rPr>
      </w:pPr>
    </w:p>
    <w:p w:rsidR="009948C7" w:rsidRPr="005D41C3" w:rsidRDefault="009948C7">
      <w:pPr>
        <w:spacing w:line="360" w:lineRule="auto"/>
        <w:ind w:firstLineChars="200" w:firstLine="420"/>
        <w:rPr>
          <w:color w:val="000000" w:themeColor="text1"/>
        </w:rPr>
      </w:pPr>
    </w:p>
    <w:p w:rsidR="009948C7" w:rsidRPr="005D41C3" w:rsidRDefault="007876B4">
      <w:pPr>
        <w:pStyle w:val="2"/>
        <w:spacing w:beforeLines="0" w:afterLines="0"/>
        <w:jc w:val="left"/>
        <w:rPr>
          <w:rFonts w:ascii="Times New Roman" w:hAnsi="Times New Roman" w:cs="Times New Roman"/>
          <w:color w:val="000000" w:themeColor="text1"/>
        </w:rPr>
      </w:pPr>
      <w:bookmarkStart w:id="80" w:name="_Toc208201964"/>
      <w:bookmarkStart w:id="81" w:name="_Toc105517769"/>
      <w:bookmarkStart w:id="82" w:name="_Toc118887307"/>
      <w:r w:rsidRPr="005D41C3">
        <w:rPr>
          <w:rFonts w:ascii="Times New Roman" w:hAnsi="Times New Roman" w:cs="Times New Roman" w:hint="eastAsia"/>
          <w:color w:val="000000" w:themeColor="text1"/>
        </w:rPr>
        <w:lastRenderedPageBreak/>
        <w:t>三、</w:t>
      </w:r>
      <w:r w:rsidRPr="005D41C3">
        <w:rPr>
          <w:rFonts w:ascii="Times New Roman" w:hAnsi="Times New Roman" w:cs="Times New Roman"/>
          <w:color w:val="000000" w:themeColor="text1"/>
        </w:rPr>
        <w:t>法定代表人证明书</w:t>
      </w:r>
      <w:r w:rsidRPr="005D41C3">
        <w:rPr>
          <w:rFonts w:ascii="Times New Roman" w:hAnsi="Times New Roman" w:cs="Times New Roman"/>
          <w:color w:val="000000" w:themeColor="text1"/>
        </w:rPr>
        <w:t>/</w:t>
      </w:r>
      <w:r w:rsidRPr="005D41C3">
        <w:rPr>
          <w:rFonts w:ascii="Times New Roman" w:hAnsi="Times New Roman" w:cs="Times New Roman"/>
          <w:color w:val="000000" w:themeColor="text1"/>
        </w:rPr>
        <w:t>法定代表人授权书</w:t>
      </w:r>
      <w:bookmarkEnd w:id="80"/>
      <w:bookmarkEnd w:id="81"/>
      <w:bookmarkEnd w:id="82"/>
    </w:p>
    <w:p w:rsidR="009948C7" w:rsidRPr="005D41C3" w:rsidRDefault="009948C7">
      <w:pPr>
        <w:pStyle w:val="a5"/>
        <w:spacing w:line="360" w:lineRule="auto"/>
        <w:ind w:firstLineChars="200" w:firstLine="420"/>
        <w:rPr>
          <w:rFonts w:ascii="Times New Roman" w:hAnsi="Times New Roman"/>
          <w:color w:val="000000" w:themeColor="text1"/>
        </w:rPr>
      </w:pPr>
    </w:p>
    <w:p w:rsidR="009948C7" w:rsidRPr="005D41C3" w:rsidRDefault="007876B4">
      <w:pPr>
        <w:spacing w:line="360" w:lineRule="auto"/>
        <w:ind w:firstLineChars="200" w:firstLine="422"/>
        <w:rPr>
          <w:b/>
          <w:bCs/>
          <w:color w:val="000000" w:themeColor="text1"/>
        </w:rPr>
      </w:pPr>
      <w:r w:rsidRPr="005D41C3">
        <w:rPr>
          <w:b/>
          <w:bCs/>
          <w:color w:val="000000" w:themeColor="text1"/>
        </w:rPr>
        <w:t>法定代表人证明书和法定代表人授权书按以下格式填写，如由法定代表人竞价并签署竞价文件，需提供法定代表人证明书，否则需提供法定代表人证明书和法定代表人授权书。</w:t>
      </w:r>
    </w:p>
    <w:p w:rsidR="009948C7" w:rsidRPr="005D41C3" w:rsidRDefault="009948C7">
      <w:pPr>
        <w:pStyle w:val="a0"/>
        <w:spacing w:line="360" w:lineRule="auto"/>
        <w:ind w:left="0" w:firstLineChars="200" w:firstLine="422"/>
        <w:rPr>
          <w:b/>
          <w:color w:val="000000" w:themeColor="text1"/>
        </w:rPr>
      </w:pPr>
    </w:p>
    <w:p w:rsidR="009948C7" w:rsidRPr="005D41C3" w:rsidRDefault="007876B4">
      <w:pPr>
        <w:pStyle w:val="a0"/>
        <w:spacing w:line="360" w:lineRule="auto"/>
        <w:ind w:left="0" w:firstLineChars="200" w:firstLine="602"/>
        <w:jc w:val="center"/>
        <w:rPr>
          <w:b/>
          <w:color w:val="000000" w:themeColor="text1"/>
          <w:sz w:val="30"/>
        </w:rPr>
      </w:pPr>
      <w:r w:rsidRPr="005D41C3">
        <w:rPr>
          <w:b/>
          <w:color w:val="000000" w:themeColor="text1"/>
          <w:sz w:val="30"/>
        </w:rPr>
        <w:t>法定代表人证明书</w:t>
      </w:r>
    </w:p>
    <w:p w:rsidR="009948C7" w:rsidRPr="005D41C3" w:rsidRDefault="009948C7">
      <w:pPr>
        <w:pStyle w:val="a0"/>
        <w:spacing w:line="360" w:lineRule="auto"/>
        <w:ind w:left="0" w:firstLineChars="200" w:firstLine="560"/>
        <w:rPr>
          <w:bCs/>
          <w:color w:val="000000" w:themeColor="text1"/>
          <w:sz w:val="28"/>
          <w:u w:val="single"/>
        </w:rPr>
      </w:pPr>
    </w:p>
    <w:p w:rsidR="009948C7" w:rsidRPr="005D41C3" w:rsidRDefault="007876B4">
      <w:pPr>
        <w:spacing w:line="360" w:lineRule="auto"/>
        <w:rPr>
          <w:color w:val="000000" w:themeColor="text1"/>
          <w:szCs w:val="21"/>
        </w:rPr>
      </w:pPr>
      <w:r w:rsidRPr="005D41C3">
        <w:rPr>
          <w:color w:val="000000" w:themeColor="text1"/>
          <w:szCs w:val="21"/>
        </w:rPr>
        <w:t>致：</w:t>
      </w:r>
      <w:r w:rsidRPr="005D41C3">
        <w:rPr>
          <w:color w:val="000000" w:themeColor="text1"/>
          <w:u w:val="single"/>
        </w:rPr>
        <w:t>中山市第二人民医院</w:t>
      </w:r>
      <w:r w:rsidRPr="005D41C3">
        <w:rPr>
          <w:color w:val="000000" w:themeColor="text1"/>
          <w:szCs w:val="21"/>
        </w:rPr>
        <w:t>：</w:t>
      </w:r>
    </w:p>
    <w:p w:rsidR="009948C7" w:rsidRPr="005D41C3" w:rsidRDefault="009948C7">
      <w:pPr>
        <w:spacing w:line="360" w:lineRule="auto"/>
        <w:ind w:firstLineChars="200" w:firstLine="420"/>
        <w:rPr>
          <w:color w:val="000000" w:themeColor="text1"/>
          <w:szCs w:val="21"/>
        </w:rPr>
      </w:pPr>
    </w:p>
    <w:p w:rsidR="00AC6C70" w:rsidRPr="005D41C3" w:rsidRDefault="00AC6C70" w:rsidP="00AC6C70">
      <w:pPr>
        <w:spacing w:line="360" w:lineRule="auto"/>
        <w:ind w:firstLineChars="200" w:firstLine="420"/>
        <w:rPr>
          <w:color w:val="000000" w:themeColor="text1"/>
          <w:szCs w:val="21"/>
        </w:rPr>
      </w:pPr>
      <w:r w:rsidRPr="005D41C3">
        <w:rPr>
          <w:color w:val="000000" w:themeColor="text1"/>
          <w:szCs w:val="21"/>
        </w:rPr>
        <w:t>同志，现任我单位职务，为法定代表人，特此证明。</w:t>
      </w:r>
    </w:p>
    <w:p w:rsidR="00AC6C70" w:rsidRPr="005D41C3" w:rsidRDefault="00AC6C70" w:rsidP="00AC6C70">
      <w:pPr>
        <w:spacing w:line="360" w:lineRule="auto"/>
        <w:ind w:firstLineChars="200" w:firstLine="420"/>
        <w:rPr>
          <w:color w:val="000000" w:themeColor="text1"/>
          <w:szCs w:val="21"/>
        </w:rPr>
      </w:pPr>
      <w:r w:rsidRPr="005D41C3">
        <w:rPr>
          <w:color w:val="000000" w:themeColor="text1"/>
          <w:szCs w:val="21"/>
        </w:rPr>
        <w:t>签发日期：单位：（盖章）</w:t>
      </w:r>
    </w:p>
    <w:p w:rsidR="009948C7" w:rsidRPr="005D41C3" w:rsidRDefault="009948C7">
      <w:pPr>
        <w:spacing w:line="360" w:lineRule="auto"/>
        <w:ind w:firstLineChars="200" w:firstLine="420"/>
        <w:rPr>
          <w:color w:val="000000" w:themeColor="text1"/>
          <w:szCs w:val="21"/>
        </w:rPr>
      </w:pP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附：代表人性别：年龄：身份证号码：</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联系电话：</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营业执照号码：经济性质：</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主营（产）：</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兼营（产）：</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进口物品经营许可证号码：</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主营：</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兼营：</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说明：</w:t>
      </w:r>
      <w:r w:rsidRPr="005D41C3">
        <w:rPr>
          <w:color w:val="000000" w:themeColor="text1"/>
          <w:szCs w:val="21"/>
        </w:rPr>
        <w:t>1.</w:t>
      </w:r>
      <w:r w:rsidRPr="005D41C3">
        <w:rPr>
          <w:color w:val="000000" w:themeColor="text1"/>
          <w:szCs w:val="21"/>
        </w:rPr>
        <w:t>法定代表人为企业事业单位、国家机关、社会团体的主要行政负责人。</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 xml:space="preserve">            2.</w:t>
      </w:r>
      <w:r w:rsidRPr="005D41C3">
        <w:rPr>
          <w:color w:val="000000" w:themeColor="text1"/>
          <w:szCs w:val="21"/>
        </w:rPr>
        <w:t>内容必须填写真实、清楚、涂改无效，不得转让、买卖。</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3.</w:t>
      </w:r>
      <w:r w:rsidRPr="005D41C3">
        <w:rPr>
          <w:color w:val="000000" w:themeColor="text1"/>
          <w:szCs w:val="21"/>
        </w:rPr>
        <w:t>将此证明书提交对方作为合同附件</w:t>
      </w:r>
      <w:r w:rsidRPr="005D41C3">
        <w:rPr>
          <w:b/>
          <w:color w:val="000000" w:themeColor="text1"/>
          <w:szCs w:val="21"/>
        </w:rPr>
        <w:t>。</w:t>
      </w:r>
    </w:p>
    <w:p w:rsidR="009948C7" w:rsidRPr="005D41C3" w:rsidRDefault="007876B4" w:rsidP="00AA692B">
      <w:pPr>
        <w:spacing w:line="360" w:lineRule="auto"/>
        <w:ind w:firstLineChars="200" w:firstLine="422"/>
        <w:rPr>
          <w:b/>
          <w:color w:val="000000" w:themeColor="text1"/>
          <w:szCs w:val="21"/>
        </w:rPr>
      </w:pPr>
      <w:r w:rsidRPr="005D41C3">
        <w:rPr>
          <w:b/>
          <w:color w:val="000000" w:themeColor="text1"/>
          <w:szCs w:val="21"/>
        </w:rPr>
        <w:t>（为避免废标，请</w:t>
      </w:r>
      <w:r w:rsidRPr="005D41C3">
        <w:rPr>
          <w:rFonts w:hint="eastAsia"/>
          <w:b/>
          <w:color w:val="000000" w:themeColor="text1"/>
          <w:szCs w:val="21"/>
        </w:rPr>
        <w:t>供应商</w:t>
      </w:r>
      <w:r w:rsidRPr="005D41C3">
        <w:rPr>
          <w:b/>
          <w:color w:val="000000" w:themeColor="text1"/>
          <w:szCs w:val="21"/>
        </w:rPr>
        <w:t>务必提供本附件）</w:t>
      </w:r>
    </w:p>
    <w:p w:rsidR="009948C7" w:rsidRPr="005D41C3" w:rsidRDefault="005D41C3">
      <w:pPr>
        <w:spacing w:line="360" w:lineRule="auto"/>
        <w:ind w:firstLineChars="200" w:firstLine="562"/>
        <w:rPr>
          <w:b/>
          <w:color w:val="000000" w:themeColor="text1"/>
          <w:sz w:val="28"/>
          <w:szCs w:val="28"/>
        </w:rPr>
      </w:pPr>
      <w:r>
        <w:rPr>
          <w:b/>
          <w:noProof/>
          <w:color w:val="000000" w:themeColor="text1"/>
          <w:sz w:val="28"/>
          <w:szCs w:val="28"/>
        </w:rPr>
        <mc:AlternateContent>
          <mc:Choice Requires="wps">
            <w:drawing>
              <wp:anchor distT="0" distB="0" distL="114300" distR="114300" simplePos="0" relativeHeight="251658240" behindDoc="0" locked="0" layoutInCell="1" allowOverlap="1">
                <wp:simplePos x="0" y="0"/>
                <wp:positionH relativeFrom="column">
                  <wp:posOffset>1615440</wp:posOffset>
                </wp:positionH>
                <wp:positionV relativeFrom="paragraph">
                  <wp:posOffset>20955</wp:posOffset>
                </wp:positionV>
                <wp:extent cx="2333625" cy="1584325"/>
                <wp:effectExtent l="0" t="0" r="28575" b="15875"/>
                <wp:wrapNone/>
                <wp:docPr id="1" name="流程图: 可选过程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596FEE" w:rsidRDefault="00596FEE">
                            <w:pPr>
                              <w:jc w:val="center"/>
                              <w:rPr>
                                <w:rFonts w:hAnsi="宋体"/>
                                <w:szCs w:val="21"/>
                              </w:rPr>
                            </w:pPr>
                          </w:p>
                          <w:p w:rsidR="00596FEE" w:rsidRDefault="00596FEE">
                            <w:pPr>
                              <w:jc w:val="center"/>
                              <w:rPr>
                                <w:rFonts w:hAnsi="宋体"/>
                                <w:szCs w:val="21"/>
                              </w:rPr>
                            </w:pPr>
                          </w:p>
                          <w:p w:rsidR="00596FEE" w:rsidRDefault="00596FEE">
                            <w:pPr>
                              <w:jc w:val="center"/>
                              <w:rPr>
                                <w:rFonts w:hAnsi="宋体"/>
                                <w:szCs w:val="21"/>
                              </w:rPr>
                            </w:pPr>
                          </w:p>
                          <w:p w:rsidR="00596FEE" w:rsidRDefault="00596FEE">
                            <w:pPr>
                              <w:jc w:val="center"/>
                              <w:rPr>
                                <w:szCs w:val="21"/>
                              </w:rPr>
                            </w:pPr>
                            <w:r>
                              <w:rPr>
                                <w:rFonts w:hAnsi="宋体" w:hint="eastAsia"/>
                                <w:szCs w:val="21"/>
                              </w:rPr>
                              <w:t>法定代表人身份证复印件</w:t>
                            </w:r>
                          </w:p>
                        </w:txbxContent>
                      </wps:txbx>
                      <wps:bodyPr upright="1"/>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 o:spid="_x0000_s1026" type="#_x0000_t176" style="position:absolute;left:0;text-align:left;margin-left:127.2pt;margin-top:1.65pt;width:183.75pt;height:1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">
                <v:path arrowok="t"/>
                <v:textbox>
                  <w:txbxContent>
                    <w:p w:rsidR="00596FEE" w:rsidRDefault="00596FEE">
                      <w:pPr>
                        <w:jc w:val="center"/>
                        <w:rPr>
                          <w:rFonts w:hAnsi="宋体"/>
                          <w:szCs w:val="21"/>
                        </w:rPr>
                      </w:pPr>
                    </w:p>
                    <w:p w:rsidR="00596FEE" w:rsidRDefault="00596FEE">
                      <w:pPr>
                        <w:jc w:val="center"/>
                        <w:rPr>
                          <w:rFonts w:hAnsi="宋体"/>
                          <w:szCs w:val="21"/>
                        </w:rPr>
                      </w:pPr>
                    </w:p>
                    <w:p w:rsidR="00596FEE" w:rsidRDefault="00596FEE">
                      <w:pPr>
                        <w:jc w:val="center"/>
                        <w:rPr>
                          <w:rFonts w:hAnsi="宋体"/>
                          <w:szCs w:val="21"/>
                        </w:rPr>
                      </w:pPr>
                    </w:p>
                    <w:p w:rsidR="00596FEE" w:rsidRDefault="00596FEE">
                      <w:pPr>
                        <w:jc w:val="center"/>
                        <w:rPr>
                          <w:szCs w:val="21"/>
                        </w:rPr>
                      </w:pPr>
                      <w:r>
                        <w:rPr>
                          <w:rFonts w:hAnsi="宋体" w:hint="eastAsia"/>
                          <w:szCs w:val="21"/>
                        </w:rPr>
                        <w:t>法定代表人身份证复印件</w:t>
                      </w:r>
                    </w:p>
                  </w:txbxContent>
                </v:textbox>
              </v:shape>
            </w:pict>
          </mc:Fallback>
        </mc:AlternateContent>
      </w:r>
    </w:p>
    <w:p w:rsidR="009948C7" w:rsidRPr="005D41C3" w:rsidRDefault="009948C7">
      <w:pPr>
        <w:pStyle w:val="a0"/>
        <w:spacing w:line="360" w:lineRule="auto"/>
        <w:ind w:left="0" w:firstLineChars="200" w:firstLine="422"/>
        <w:rPr>
          <w:b/>
          <w:color w:val="000000" w:themeColor="text1"/>
        </w:rPr>
      </w:pPr>
    </w:p>
    <w:p w:rsidR="009948C7" w:rsidRPr="005D41C3" w:rsidRDefault="009948C7">
      <w:pPr>
        <w:pStyle w:val="a0"/>
        <w:spacing w:line="360" w:lineRule="auto"/>
        <w:ind w:left="0" w:firstLineChars="200" w:firstLine="422"/>
        <w:rPr>
          <w:b/>
          <w:color w:val="000000" w:themeColor="text1"/>
        </w:rPr>
      </w:pPr>
    </w:p>
    <w:p w:rsidR="009948C7" w:rsidRPr="005D41C3" w:rsidRDefault="009948C7">
      <w:pPr>
        <w:pStyle w:val="a0"/>
        <w:spacing w:line="360" w:lineRule="auto"/>
        <w:ind w:left="0" w:firstLineChars="200" w:firstLine="422"/>
        <w:rPr>
          <w:b/>
          <w:color w:val="000000" w:themeColor="text1"/>
        </w:rPr>
      </w:pPr>
    </w:p>
    <w:p w:rsidR="009948C7" w:rsidRPr="005D41C3" w:rsidRDefault="009948C7">
      <w:pPr>
        <w:pStyle w:val="a0"/>
        <w:spacing w:line="360" w:lineRule="auto"/>
        <w:ind w:left="0" w:firstLineChars="200" w:firstLine="422"/>
        <w:rPr>
          <w:b/>
          <w:color w:val="000000" w:themeColor="text1"/>
        </w:rPr>
      </w:pPr>
    </w:p>
    <w:p w:rsidR="009948C7" w:rsidRPr="005D41C3" w:rsidRDefault="009948C7">
      <w:pPr>
        <w:pStyle w:val="a0"/>
        <w:spacing w:line="360" w:lineRule="auto"/>
        <w:ind w:left="0" w:firstLineChars="200" w:firstLine="422"/>
        <w:rPr>
          <w:b/>
          <w:color w:val="000000" w:themeColor="text1"/>
        </w:rPr>
      </w:pPr>
    </w:p>
    <w:p w:rsidR="009948C7" w:rsidRPr="005D41C3" w:rsidRDefault="009948C7">
      <w:pPr>
        <w:pStyle w:val="a0"/>
        <w:spacing w:line="360" w:lineRule="auto"/>
        <w:ind w:left="0" w:firstLineChars="200" w:firstLine="422"/>
        <w:rPr>
          <w:b/>
          <w:color w:val="000000" w:themeColor="text1"/>
        </w:rPr>
      </w:pPr>
    </w:p>
    <w:p w:rsidR="009948C7" w:rsidRPr="005D41C3" w:rsidRDefault="009948C7">
      <w:pPr>
        <w:pStyle w:val="a0"/>
        <w:spacing w:line="360" w:lineRule="auto"/>
        <w:ind w:left="0" w:firstLineChars="200" w:firstLine="602"/>
        <w:jc w:val="center"/>
        <w:rPr>
          <w:b/>
          <w:color w:val="000000" w:themeColor="text1"/>
          <w:sz w:val="30"/>
        </w:rPr>
      </w:pPr>
    </w:p>
    <w:p w:rsidR="009948C7" w:rsidRPr="005D41C3" w:rsidRDefault="009948C7">
      <w:pPr>
        <w:pStyle w:val="a0"/>
        <w:spacing w:line="360" w:lineRule="auto"/>
        <w:ind w:left="0" w:firstLineChars="200" w:firstLine="602"/>
        <w:jc w:val="center"/>
        <w:rPr>
          <w:b/>
          <w:color w:val="000000" w:themeColor="text1"/>
          <w:sz w:val="30"/>
        </w:rPr>
      </w:pPr>
    </w:p>
    <w:p w:rsidR="009948C7" w:rsidRPr="005D41C3" w:rsidRDefault="007876B4">
      <w:pPr>
        <w:pStyle w:val="a0"/>
        <w:spacing w:line="360" w:lineRule="auto"/>
        <w:ind w:left="0" w:firstLineChars="200" w:firstLine="602"/>
        <w:jc w:val="center"/>
        <w:rPr>
          <w:b/>
          <w:color w:val="000000" w:themeColor="text1"/>
          <w:sz w:val="30"/>
        </w:rPr>
      </w:pPr>
      <w:r w:rsidRPr="005D41C3">
        <w:rPr>
          <w:b/>
          <w:color w:val="000000" w:themeColor="text1"/>
          <w:sz w:val="30"/>
        </w:rPr>
        <w:lastRenderedPageBreak/>
        <w:t>法定代表人授权书</w:t>
      </w:r>
    </w:p>
    <w:p w:rsidR="009948C7" w:rsidRPr="005D41C3" w:rsidRDefault="009948C7">
      <w:pPr>
        <w:pStyle w:val="a0"/>
        <w:spacing w:line="360" w:lineRule="auto"/>
        <w:ind w:left="0" w:firstLineChars="200" w:firstLine="422"/>
        <w:rPr>
          <w:b/>
          <w:color w:val="000000" w:themeColor="text1"/>
        </w:rPr>
      </w:pPr>
    </w:p>
    <w:p w:rsidR="009948C7" w:rsidRPr="005D41C3" w:rsidRDefault="009948C7">
      <w:pPr>
        <w:pStyle w:val="a5"/>
        <w:spacing w:line="360" w:lineRule="auto"/>
        <w:ind w:firstLineChars="200" w:firstLine="420"/>
        <w:rPr>
          <w:rFonts w:ascii="Times New Roman" w:hAnsi="Times New Roman"/>
          <w:bCs/>
          <w:color w:val="000000" w:themeColor="text1"/>
        </w:rPr>
      </w:pPr>
    </w:p>
    <w:p w:rsidR="009948C7" w:rsidRPr="005D41C3" w:rsidRDefault="007876B4">
      <w:pPr>
        <w:spacing w:line="360" w:lineRule="auto"/>
        <w:rPr>
          <w:color w:val="000000" w:themeColor="text1"/>
          <w:szCs w:val="21"/>
        </w:rPr>
      </w:pPr>
      <w:bookmarkStart w:id="83" w:name="_Toc208201965"/>
      <w:r w:rsidRPr="005D41C3">
        <w:rPr>
          <w:color w:val="000000" w:themeColor="text1"/>
          <w:szCs w:val="21"/>
        </w:rPr>
        <w:t>致：</w:t>
      </w:r>
      <w:r w:rsidRPr="005D41C3">
        <w:rPr>
          <w:color w:val="000000" w:themeColor="text1"/>
          <w:u w:val="single"/>
        </w:rPr>
        <w:t>中山市第二人民医院</w:t>
      </w:r>
      <w:r w:rsidRPr="005D41C3">
        <w:rPr>
          <w:color w:val="000000" w:themeColor="text1"/>
          <w:szCs w:val="21"/>
        </w:rPr>
        <w:t>：</w:t>
      </w:r>
    </w:p>
    <w:p w:rsidR="009948C7" w:rsidRPr="005D41C3" w:rsidRDefault="009948C7">
      <w:pPr>
        <w:spacing w:line="360" w:lineRule="auto"/>
        <w:ind w:firstLineChars="200" w:firstLine="420"/>
        <w:rPr>
          <w:color w:val="000000" w:themeColor="text1"/>
          <w:szCs w:val="21"/>
        </w:rPr>
      </w:pPr>
    </w:p>
    <w:p w:rsidR="00AC6C70" w:rsidRPr="005D41C3" w:rsidRDefault="007876B4" w:rsidP="00AC6C70">
      <w:pPr>
        <w:spacing w:line="360" w:lineRule="auto"/>
        <w:ind w:firstLineChars="200" w:firstLine="420"/>
        <w:rPr>
          <w:color w:val="000000" w:themeColor="text1"/>
          <w:szCs w:val="21"/>
        </w:rPr>
      </w:pPr>
      <w:r w:rsidRPr="005D41C3">
        <w:rPr>
          <w:color w:val="000000" w:themeColor="text1"/>
          <w:szCs w:val="21"/>
        </w:rPr>
        <w:t>兹授权同志，为我方签订经济合同及办理其他事务代理人，其权限是：</w:t>
      </w:r>
      <w:r w:rsidR="00AC6C70" w:rsidRPr="005D41C3">
        <w:rPr>
          <w:color w:val="000000" w:themeColor="text1"/>
          <w:szCs w:val="21"/>
        </w:rPr>
        <w:t>。</w:t>
      </w:r>
    </w:p>
    <w:p w:rsidR="009948C7" w:rsidRPr="005D41C3" w:rsidRDefault="009948C7">
      <w:pPr>
        <w:spacing w:line="360" w:lineRule="auto"/>
        <w:ind w:firstLineChars="200" w:firstLine="420"/>
        <w:rPr>
          <w:color w:val="000000" w:themeColor="text1"/>
          <w:szCs w:val="21"/>
        </w:rPr>
      </w:pP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授权单位：（盖章）法定代表人：（签字或盖章）</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有效期限：</w:t>
      </w:r>
      <w:r w:rsidRPr="005D41C3">
        <w:rPr>
          <w:rFonts w:hint="eastAsia"/>
          <w:color w:val="000000" w:themeColor="text1"/>
          <w:szCs w:val="21"/>
        </w:rPr>
        <w:t xml:space="preserve"> 2021</w:t>
      </w:r>
      <w:r w:rsidRPr="005D41C3">
        <w:rPr>
          <w:color w:val="000000" w:themeColor="text1"/>
          <w:szCs w:val="21"/>
        </w:rPr>
        <w:t>年月日签发日期：</w:t>
      </w:r>
    </w:p>
    <w:p w:rsidR="009948C7" w:rsidRPr="005D41C3" w:rsidRDefault="009948C7">
      <w:pPr>
        <w:spacing w:line="360" w:lineRule="auto"/>
        <w:ind w:firstLineChars="200" w:firstLine="420"/>
        <w:rPr>
          <w:color w:val="000000" w:themeColor="text1"/>
          <w:szCs w:val="21"/>
        </w:rPr>
      </w:pP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附：代理人性别：年龄：职务：身份证号码：</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联系电话：</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营业执照号码：经济性质：</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主营（产）：</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兼营（产）：</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进口物品经营许可证号码：</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主营：</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兼营：</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说明：</w:t>
      </w:r>
      <w:r w:rsidRPr="005D41C3">
        <w:rPr>
          <w:color w:val="000000" w:themeColor="text1"/>
          <w:szCs w:val="21"/>
        </w:rPr>
        <w:t>1.</w:t>
      </w:r>
      <w:r w:rsidRPr="005D41C3">
        <w:rPr>
          <w:color w:val="000000" w:themeColor="text1"/>
          <w:szCs w:val="21"/>
        </w:rPr>
        <w:t>法定代表人为企业事业单位、国家机关、社会团体的主要行政负责人。</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 xml:space="preserve">      2.</w:t>
      </w:r>
      <w:r w:rsidRPr="005D41C3">
        <w:rPr>
          <w:color w:val="000000" w:themeColor="text1"/>
          <w:szCs w:val="21"/>
        </w:rPr>
        <w:t>内容必须填写真实、清楚、涂改无效，不得转让、买卖。</w:t>
      </w:r>
    </w:p>
    <w:p w:rsidR="009948C7" w:rsidRPr="005D41C3" w:rsidRDefault="007876B4">
      <w:pPr>
        <w:spacing w:line="360" w:lineRule="auto"/>
        <w:ind w:firstLineChars="500" w:firstLine="1050"/>
        <w:rPr>
          <w:b/>
          <w:color w:val="000000" w:themeColor="text1"/>
          <w:szCs w:val="21"/>
        </w:rPr>
      </w:pPr>
      <w:r w:rsidRPr="005D41C3">
        <w:rPr>
          <w:color w:val="000000" w:themeColor="text1"/>
          <w:szCs w:val="21"/>
        </w:rPr>
        <w:t>3.</w:t>
      </w:r>
      <w:r w:rsidRPr="005D41C3">
        <w:rPr>
          <w:color w:val="000000" w:themeColor="text1"/>
          <w:szCs w:val="21"/>
        </w:rPr>
        <w:t>将此证明书提交对方作为合同附件</w:t>
      </w:r>
      <w:r w:rsidRPr="005D41C3">
        <w:rPr>
          <w:b/>
          <w:color w:val="000000" w:themeColor="text1"/>
          <w:szCs w:val="21"/>
        </w:rPr>
        <w:t>。</w:t>
      </w:r>
    </w:p>
    <w:p w:rsidR="009948C7" w:rsidRPr="005D41C3" w:rsidRDefault="007876B4">
      <w:pPr>
        <w:spacing w:line="360" w:lineRule="auto"/>
        <w:ind w:firstLineChars="500" w:firstLine="1050"/>
        <w:rPr>
          <w:color w:val="000000" w:themeColor="text1"/>
          <w:szCs w:val="21"/>
        </w:rPr>
      </w:pPr>
      <w:r w:rsidRPr="005D41C3">
        <w:rPr>
          <w:color w:val="000000" w:themeColor="text1"/>
          <w:szCs w:val="21"/>
        </w:rPr>
        <w:t>4.</w:t>
      </w:r>
      <w:r w:rsidRPr="005D41C3">
        <w:rPr>
          <w:color w:val="000000" w:themeColor="text1"/>
          <w:szCs w:val="21"/>
        </w:rPr>
        <w:t>授权权限：全权代表本公司参与上述采购项目的磋商，负责提供与签署确认一切文书资料，以及向贵方递交的任何补充承诺。</w:t>
      </w:r>
    </w:p>
    <w:p w:rsidR="009948C7" w:rsidRPr="005D41C3" w:rsidRDefault="007876B4">
      <w:pPr>
        <w:spacing w:line="360" w:lineRule="auto"/>
        <w:ind w:firstLineChars="500" w:firstLine="1050"/>
        <w:rPr>
          <w:color w:val="000000" w:themeColor="text1"/>
          <w:szCs w:val="21"/>
        </w:rPr>
      </w:pPr>
      <w:r w:rsidRPr="005D41C3">
        <w:rPr>
          <w:color w:val="000000" w:themeColor="text1"/>
          <w:szCs w:val="21"/>
        </w:rPr>
        <w:t>5.</w:t>
      </w:r>
      <w:r w:rsidRPr="005D41C3">
        <w:rPr>
          <w:color w:val="000000" w:themeColor="text1"/>
          <w:szCs w:val="21"/>
        </w:rPr>
        <w:t>有效期限：与本公司竞价文件成交注的竞价有效期相同，自本单位盖公章之日起生效。</w:t>
      </w:r>
    </w:p>
    <w:p w:rsidR="009948C7" w:rsidRPr="005D41C3" w:rsidRDefault="007876B4">
      <w:pPr>
        <w:spacing w:line="360" w:lineRule="auto"/>
        <w:ind w:firstLineChars="500" w:firstLine="1050"/>
        <w:rPr>
          <w:color w:val="000000" w:themeColor="text1"/>
          <w:szCs w:val="21"/>
        </w:rPr>
      </w:pPr>
      <w:r w:rsidRPr="005D41C3">
        <w:rPr>
          <w:color w:val="000000" w:themeColor="text1"/>
          <w:szCs w:val="21"/>
        </w:rPr>
        <w:t>6.</w:t>
      </w:r>
      <w:r w:rsidRPr="005D41C3">
        <w:rPr>
          <w:color w:val="000000" w:themeColor="text1"/>
          <w:szCs w:val="21"/>
        </w:rPr>
        <w:t>磋商签字代表为法定代表人，则本表不适用。</w:t>
      </w:r>
    </w:p>
    <w:p w:rsidR="009948C7" w:rsidRPr="005D41C3" w:rsidRDefault="009948C7">
      <w:pPr>
        <w:spacing w:line="360" w:lineRule="auto"/>
        <w:ind w:firstLineChars="200" w:firstLine="562"/>
        <w:rPr>
          <w:b/>
          <w:bCs/>
          <w:color w:val="000000" w:themeColor="text1"/>
          <w:sz w:val="28"/>
          <w:szCs w:val="28"/>
        </w:rPr>
      </w:pPr>
    </w:p>
    <w:p w:rsidR="009948C7" w:rsidRPr="005D41C3" w:rsidRDefault="005D41C3">
      <w:pPr>
        <w:spacing w:line="360" w:lineRule="auto"/>
        <w:ind w:firstLineChars="200" w:firstLine="560"/>
        <w:rPr>
          <w:b/>
          <w:bCs/>
          <w:color w:val="000000" w:themeColor="text1"/>
          <w:sz w:val="28"/>
          <w:szCs w:val="28"/>
        </w:rPr>
      </w:pPr>
      <w:r>
        <w:rPr>
          <w:noProof/>
          <w:color w:val="000000" w:themeColor="text1"/>
          <w:sz w:val="28"/>
          <w:szCs w:val="28"/>
          <w:u w:val="single"/>
        </w:rPr>
        <mc:AlternateContent>
          <mc:Choice Requires="wps">
            <w:drawing>
              <wp:anchor distT="0" distB="0" distL="114300" distR="114300" simplePos="0" relativeHeight="251659264" behindDoc="0" locked="0" layoutInCell="1" allowOverlap="1">
                <wp:simplePos x="0" y="0"/>
                <wp:positionH relativeFrom="column">
                  <wp:posOffset>1548130</wp:posOffset>
                </wp:positionH>
                <wp:positionV relativeFrom="paragraph">
                  <wp:posOffset>5080</wp:posOffset>
                </wp:positionV>
                <wp:extent cx="2333625" cy="1584325"/>
                <wp:effectExtent l="0" t="0" r="28575" b="15875"/>
                <wp:wrapNone/>
                <wp:docPr id="2" name="流程图: 可选过程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596FEE" w:rsidRDefault="00596FEE">
                            <w:pPr>
                              <w:jc w:val="center"/>
                              <w:rPr>
                                <w:rFonts w:hAnsi="宋体"/>
                                <w:szCs w:val="21"/>
                              </w:rPr>
                            </w:pPr>
                          </w:p>
                          <w:p w:rsidR="00596FEE" w:rsidRDefault="00596FEE">
                            <w:pPr>
                              <w:jc w:val="center"/>
                              <w:rPr>
                                <w:rFonts w:hAnsi="宋体"/>
                                <w:szCs w:val="21"/>
                              </w:rPr>
                            </w:pPr>
                          </w:p>
                          <w:p w:rsidR="00596FEE" w:rsidRDefault="00596FEE">
                            <w:pPr>
                              <w:jc w:val="center"/>
                              <w:rPr>
                                <w:rFonts w:hAnsi="宋体"/>
                                <w:szCs w:val="21"/>
                              </w:rPr>
                            </w:pPr>
                          </w:p>
                          <w:p w:rsidR="00596FEE" w:rsidRDefault="00596FEE">
                            <w:pPr>
                              <w:jc w:val="center"/>
                              <w:rPr>
                                <w:szCs w:val="21"/>
                              </w:rPr>
                            </w:pPr>
                            <w:r>
                              <w:rPr>
                                <w:rFonts w:hAnsi="宋体" w:hint="eastAsia"/>
                                <w:szCs w:val="21"/>
                              </w:rPr>
                              <w:t>被授权代表身份证复印件</w:t>
                            </w:r>
                          </w:p>
                        </w:txbxContent>
                      </wps:txbx>
                      <wps:bodyPr upright="1"/>
                    </wps:wsp>
                  </a:graphicData>
                </a:graphic>
                <wp14:sizeRelH relativeFrom="page">
                  <wp14:pctWidth>0</wp14:pctWidth>
                </wp14:sizeRelH>
                <wp14:sizeRelV relativeFrom="page">
                  <wp14:pctHeight>0</wp14:pctHeight>
                </wp14:sizeRelV>
              </wp:anchor>
            </w:drawing>
          </mc:Choice>
          <mc:Fallback>
            <w:pict>
              <v:shape id="流程图: 可选过程 2" o:spid="_x0000_s1027" type="#_x0000_t176" style="position:absolute;left:0;text-align:left;margin-left:121.9pt;margin-top:.4pt;width:183.75pt;height:1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">
                <v:path arrowok="t"/>
                <v:textbox>
                  <w:txbxContent>
                    <w:p w:rsidR="00596FEE" w:rsidRDefault="00596FEE">
                      <w:pPr>
                        <w:jc w:val="center"/>
                        <w:rPr>
                          <w:rFonts w:hAnsi="宋体"/>
                          <w:szCs w:val="21"/>
                        </w:rPr>
                      </w:pPr>
                    </w:p>
                    <w:p w:rsidR="00596FEE" w:rsidRDefault="00596FEE">
                      <w:pPr>
                        <w:jc w:val="center"/>
                        <w:rPr>
                          <w:rFonts w:hAnsi="宋体"/>
                          <w:szCs w:val="21"/>
                        </w:rPr>
                      </w:pPr>
                    </w:p>
                    <w:p w:rsidR="00596FEE" w:rsidRDefault="00596FEE">
                      <w:pPr>
                        <w:jc w:val="center"/>
                        <w:rPr>
                          <w:rFonts w:hAnsi="宋体"/>
                          <w:szCs w:val="21"/>
                        </w:rPr>
                      </w:pPr>
                    </w:p>
                    <w:p w:rsidR="00596FEE" w:rsidRDefault="00596FEE">
                      <w:pPr>
                        <w:jc w:val="center"/>
                        <w:rPr>
                          <w:szCs w:val="21"/>
                        </w:rPr>
                      </w:pPr>
                      <w:r>
                        <w:rPr>
                          <w:rFonts w:hAnsi="宋体" w:hint="eastAsia"/>
                          <w:szCs w:val="21"/>
                        </w:rPr>
                        <w:t>被授权代表身份证复印件</w:t>
                      </w:r>
                    </w:p>
                  </w:txbxContent>
                </v:textbox>
              </v:shape>
            </w:pict>
          </mc:Fallback>
        </mc:AlternateContent>
      </w:r>
    </w:p>
    <w:p w:rsidR="009948C7" w:rsidRPr="005D41C3" w:rsidRDefault="009948C7">
      <w:pPr>
        <w:spacing w:line="360" w:lineRule="auto"/>
        <w:ind w:firstLineChars="200" w:firstLine="562"/>
        <w:rPr>
          <w:b/>
          <w:bCs/>
          <w:color w:val="000000" w:themeColor="text1"/>
          <w:sz w:val="28"/>
          <w:szCs w:val="28"/>
        </w:rPr>
      </w:pPr>
    </w:p>
    <w:p w:rsidR="009948C7" w:rsidRPr="005D41C3" w:rsidRDefault="009948C7">
      <w:pPr>
        <w:spacing w:line="360" w:lineRule="auto"/>
        <w:ind w:firstLineChars="200" w:firstLine="562"/>
        <w:rPr>
          <w:b/>
          <w:bCs/>
          <w:color w:val="000000" w:themeColor="text1"/>
          <w:sz w:val="28"/>
          <w:szCs w:val="28"/>
        </w:rPr>
      </w:pPr>
    </w:p>
    <w:p w:rsidR="009948C7" w:rsidRPr="005D41C3" w:rsidRDefault="009948C7">
      <w:pPr>
        <w:spacing w:line="360" w:lineRule="auto"/>
        <w:ind w:firstLineChars="200" w:firstLine="562"/>
        <w:rPr>
          <w:b/>
          <w:bCs/>
          <w:color w:val="000000" w:themeColor="text1"/>
          <w:sz w:val="28"/>
          <w:szCs w:val="28"/>
        </w:rPr>
      </w:pPr>
    </w:p>
    <w:p w:rsidR="009948C7" w:rsidRPr="005D41C3" w:rsidRDefault="009948C7">
      <w:pPr>
        <w:spacing w:line="360" w:lineRule="auto"/>
        <w:ind w:firstLineChars="200" w:firstLine="420"/>
        <w:rPr>
          <w:color w:val="000000" w:themeColor="text1"/>
        </w:rPr>
      </w:pPr>
    </w:p>
    <w:p w:rsidR="009948C7" w:rsidRPr="005D41C3" w:rsidRDefault="009948C7">
      <w:pPr>
        <w:spacing w:line="360" w:lineRule="auto"/>
        <w:ind w:firstLineChars="200" w:firstLine="420"/>
        <w:rPr>
          <w:color w:val="000000" w:themeColor="text1"/>
        </w:rPr>
      </w:pPr>
    </w:p>
    <w:p w:rsidR="009948C7" w:rsidRPr="005D41C3" w:rsidRDefault="007876B4">
      <w:pPr>
        <w:pStyle w:val="2"/>
        <w:spacing w:before="120" w:after="120"/>
        <w:jc w:val="left"/>
        <w:rPr>
          <w:color w:val="000000" w:themeColor="text1"/>
        </w:rPr>
      </w:pPr>
      <w:bookmarkStart w:id="84" w:name="_Toc105517770"/>
      <w:bookmarkStart w:id="85" w:name="_Toc118887308"/>
      <w:r w:rsidRPr="005D41C3">
        <w:rPr>
          <w:rFonts w:hint="eastAsia"/>
          <w:color w:val="000000" w:themeColor="text1"/>
        </w:rPr>
        <w:lastRenderedPageBreak/>
        <w:t>四、</w:t>
      </w:r>
      <w:bookmarkEnd w:id="83"/>
      <w:r w:rsidRPr="005D41C3">
        <w:rPr>
          <w:rFonts w:hint="eastAsia"/>
          <w:color w:val="000000" w:themeColor="text1"/>
        </w:rPr>
        <w:t>竞价一览表</w:t>
      </w:r>
      <w:bookmarkEnd w:id="84"/>
      <w:bookmarkEnd w:id="85"/>
    </w:p>
    <w:p w:rsidR="00AC6C70" w:rsidRPr="005D41C3" w:rsidRDefault="00AC6C70" w:rsidP="00AC6C70">
      <w:pPr>
        <w:spacing w:line="360" w:lineRule="auto"/>
        <w:jc w:val="center"/>
        <w:rPr>
          <w:rFonts w:ascii="方正小标宋简体" w:eastAsia="方正小标宋简体"/>
          <w:b/>
          <w:color w:val="000000" w:themeColor="text1"/>
          <w:sz w:val="32"/>
          <w:szCs w:val="32"/>
        </w:rPr>
      </w:pPr>
      <w:r w:rsidRPr="005D41C3">
        <w:rPr>
          <w:rFonts w:ascii="方正小标宋简体" w:eastAsia="方正小标宋简体" w:hint="eastAsia"/>
          <w:b/>
          <w:color w:val="000000" w:themeColor="text1"/>
          <w:sz w:val="32"/>
          <w:szCs w:val="32"/>
        </w:rPr>
        <w:t>竞价一览表</w:t>
      </w:r>
    </w:p>
    <w:p w:rsidR="00AC6C70" w:rsidRPr="005D41C3" w:rsidRDefault="00AC6C70" w:rsidP="00AC6C70">
      <w:pPr>
        <w:spacing w:line="360" w:lineRule="auto"/>
        <w:ind w:firstLineChars="200" w:firstLine="420"/>
        <w:rPr>
          <w:color w:val="000000" w:themeColor="text1"/>
          <w:szCs w:val="21"/>
        </w:rPr>
      </w:pPr>
    </w:p>
    <w:p w:rsidR="00AC6C70" w:rsidRPr="005D41C3" w:rsidRDefault="00AC6C70" w:rsidP="00AC6C70">
      <w:pPr>
        <w:spacing w:line="360" w:lineRule="auto"/>
        <w:ind w:firstLineChars="200" w:firstLine="420"/>
        <w:rPr>
          <w:color w:val="000000" w:themeColor="text1"/>
          <w:szCs w:val="21"/>
        </w:rPr>
      </w:pPr>
      <w:r w:rsidRPr="005D41C3">
        <w:rPr>
          <w:color w:val="000000" w:themeColor="text1"/>
          <w:szCs w:val="21"/>
        </w:rPr>
        <w:t>项目名称：金额单位：元（人民币）</w:t>
      </w:r>
    </w:p>
    <w:p w:rsidR="00AC6C70" w:rsidRPr="005D41C3" w:rsidRDefault="00AC6C70" w:rsidP="00AC6C70">
      <w:pPr>
        <w:spacing w:line="400" w:lineRule="exact"/>
        <w:ind w:firstLineChars="1950" w:firstLine="4095"/>
        <w:jc w:val="both"/>
        <w:rPr>
          <w:color w:val="000000" w:themeColor="text1"/>
          <w:szCs w:val="21"/>
        </w:rPr>
      </w:pP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550"/>
        <w:gridCol w:w="1710"/>
        <w:gridCol w:w="1350"/>
        <w:gridCol w:w="2055"/>
        <w:gridCol w:w="1545"/>
      </w:tblGrid>
      <w:tr w:rsidR="005D41C3" w:rsidRPr="005D41C3" w:rsidTr="00E536FF">
        <w:trPr>
          <w:trHeight w:val="930"/>
        </w:trPr>
        <w:tc>
          <w:tcPr>
            <w:tcW w:w="959" w:type="dxa"/>
            <w:vAlign w:val="center"/>
          </w:tcPr>
          <w:p w:rsidR="00AC6C70" w:rsidRPr="005D41C3" w:rsidRDefault="00AC6C70" w:rsidP="00E536FF">
            <w:pPr>
              <w:spacing w:line="360" w:lineRule="auto"/>
              <w:jc w:val="center"/>
              <w:rPr>
                <w:rFonts w:ascii="宋体" w:hAnsi="宋体"/>
                <w:b/>
                <w:color w:val="000000" w:themeColor="text1"/>
                <w:sz w:val="24"/>
              </w:rPr>
            </w:pPr>
            <w:r w:rsidRPr="005D41C3">
              <w:rPr>
                <w:rFonts w:ascii="宋体" w:hAnsi="宋体" w:hint="eastAsia"/>
                <w:b/>
                <w:color w:val="000000" w:themeColor="text1"/>
                <w:sz w:val="24"/>
              </w:rPr>
              <w:t>分包号</w:t>
            </w:r>
          </w:p>
        </w:tc>
        <w:tc>
          <w:tcPr>
            <w:tcW w:w="1550" w:type="dxa"/>
            <w:vAlign w:val="center"/>
          </w:tcPr>
          <w:p w:rsidR="00AC6C70" w:rsidRPr="005D41C3" w:rsidRDefault="00AC6C70" w:rsidP="00E536FF">
            <w:pPr>
              <w:spacing w:line="360" w:lineRule="auto"/>
              <w:jc w:val="center"/>
              <w:rPr>
                <w:rFonts w:ascii="宋体" w:hAnsi="宋体"/>
                <w:b/>
                <w:color w:val="000000" w:themeColor="text1"/>
                <w:sz w:val="24"/>
              </w:rPr>
            </w:pPr>
            <w:r w:rsidRPr="005D41C3">
              <w:rPr>
                <w:rFonts w:ascii="宋体" w:hAnsi="宋体" w:hint="eastAsia"/>
                <w:b/>
                <w:color w:val="000000" w:themeColor="text1"/>
                <w:sz w:val="24"/>
              </w:rPr>
              <w:t>货物名称</w:t>
            </w:r>
          </w:p>
        </w:tc>
        <w:tc>
          <w:tcPr>
            <w:tcW w:w="1710" w:type="dxa"/>
            <w:vAlign w:val="center"/>
          </w:tcPr>
          <w:p w:rsidR="00AC6C70" w:rsidRPr="005D41C3" w:rsidRDefault="00AC6C70" w:rsidP="00E536FF">
            <w:pPr>
              <w:spacing w:line="360" w:lineRule="auto"/>
              <w:jc w:val="center"/>
              <w:rPr>
                <w:rFonts w:ascii="宋体" w:hAnsi="宋体"/>
                <w:b/>
                <w:color w:val="000000" w:themeColor="text1"/>
                <w:sz w:val="24"/>
              </w:rPr>
            </w:pPr>
            <w:r w:rsidRPr="005D41C3">
              <w:rPr>
                <w:rFonts w:ascii="宋体" w:hAnsi="宋体" w:hint="eastAsia"/>
                <w:b/>
                <w:color w:val="000000" w:themeColor="text1"/>
                <w:sz w:val="24"/>
              </w:rPr>
              <w:t>品牌型号</w:t>
            </w:r>
          </w:p>
        </w:tc>
        <w:tc>
          <w:tcPr>
            <w:tcW w:w="1350" w:type="dxa"/>
            <w:vAlign w:val="center"/>
          </w:tcPr>
          <w:p w:rsidR="00AC6C70" w:rsidRPr="005D41C3" w:rsidRDefault="00AC6C70" w:rsidP="00E536FF">
            <w:pPr>
              <w:spacing w:line="360" w:lineRule="auto"/>
              <w:jc w:val="center"/>
              <w:rPr>
                <w:rFonts w:ascii="宋体" w:hAnsi="宋体"/>
                <w:b/>
                <w:color w:val="000000" w:themeColor="text1"/>
                <w:sz w:val="24"/>
              </w:rPr>
            </w:pPr>
            <w:r w:rsidRPr="005D41C3">
              <w:rPr>
                <w:rFonts w:ascii="宋体" w:hAnsi="宋体" w:cs="宋体" w:hint="eastAsia"/>
                <w:b/>
                <w:bCs/>
                <w:color w:val="000000" w:themeColor="text1"/>
                <w:sz w:val="24"/>
              </w:rPr>
              <w:t>生产厂家</w:t>
            </w:r>
          </w:p>
        </w:tc>
        <w:tc>
          <w:tcPr>
            <w:tcW w:w="2055" w:type="dxa"/>
            <w:vAlign w:val="center"/>
          </w:tcPr>
          <w:p w:rsidR="00AC6C70" w:rsidRPr="005D41C3" w:rsidRDefault="00AC6C70" w:rsidP="00E536FF">
            <w:pPr>
              <w:spacing w:line="360" w:lineRule="auto"/>
              <w:jc w:val="center"/>
              <w:rPr>
                <w:rFonts w:ascii="宋体" w:hAnsi="宋体"/>
                <w:b/>
                <w:color w:val="000000" w:themeColor="text1"/>
                <w:sz w:val="24"/>
              </w:rPr>
            </w:pPr>
            <w:r w:rsidRPr="005D41C3">
              <w:rPr>
                <w:rFonts w:ascii="宋体" w:hAnsi="宋体" w:hint="eastAsia"/>
                <w:b/>
                <w:color w:val="000000" w:themeColor="text1"/>
                <w:sz w:val="24"/>
              </w:rPr>
              <w:t>交货期</w:t>
            </w:r>
          </w:p>
        </w:tc>
        <w:tc>
          <w:tcPr>
            <w:tcW w:w="1545" w:type="dxa"/>
            <w:vAlign w:val="center"/>
          </w:tcPr>
          <w:p w:rsidR="00AC6C70" w:rsidRPr="005D41C3" w:rsidRDefault="00AC6C70" w:rsidP="00E536FF">
            <w:pPr>
              <w:spacing w:line="360" w:lineRule="auto"/>
              <w:jc w:val="center"/>
              <w:rPr>
                <w:rFonts w:ascii="宋体" w:hAnsi="宋体"/>
                <w:b/>
                <w:color w:val="000000" w:themeColor="text1"/>
                <w:sz w:val="24"/>
              </w:rPr>
            </w:pPr>
            <w:r w:rsidRPr="005D41C3">
              <w:rPr>
                <w:rFonts w:ascii="宋体" w:hAnsi="宋体" w:hint="eastAsia"/>
                <w:b/>
                <w:color w:val="000000" w:themeColor="text1"/>
                <w:sz w:val="24"/>
              </w:rPr>
              <w:t>报价（元）</w:t>
            </w:r>
          </w:p>
        </w:tc>
      </w:tr>
      <w:tr w:rsidR="005D41C3" w:rsidRPr="005D41C3" w:rsidTr="00E536FF">
        <w:trPr>
          <w:trHeight w:val="447"/>
        </w:trPr>
        <w:tc>
          <w:tcPr>
            <w:tcW w:w="959" w:type="dxa"/>
          </w:tcPr>
          <w:p w:rsidR="00AC6C70" w:rsidRPr="005D41C3" w:rsidRDefault="00AC6C70" w:rsidP="00E536FF">
            <w:pPr>
              <w:spacing w:line="360" w:lineRule="auto"/>
              <w:rPr>
                <w:rFonts w:ascii="宋体" w:hAnsi="宋体"/>
                <w:color w:val="000000" w:themeColor="text1"/>
                <w:sz w:val="24"/>
              </w:rPr>
            </w:pPr>
          </w:p>
        </w:tc>
        <w:tc>
          <w:tcPr>
            <w:tcW w:w="1550" w:type="dxa"/>
          </w:tcPr>
          <w:p w:rsidR="00AC6C70" w:rsidRPr="005D41C3" w:rsidRDefault="00AC6C70" w:rsidP="00E536FF">
            <w:pPr>
              <w:spacing w:line="360" w:lineRule="auto"/>
              <w:rPr>
                <w:rFonts w:ascii="宋体" w:hAnsi="宋体"/>
                <w:color w:val="000000" w:themeColor="text1"/>
                <w:sz w:val="24"/>
              </w:rPr>
            </w:pPr>
          </w:p>
        </w:tc>
        <w:tc>
          <w:tcPr>
            <w:tcW w:w="1710" w:type="dxa"/>
          </w:tcPr>
          <w:p w:rsidR="00AC6C70" w:rsidRPr="005D41C3" w:rsidRDefault="00AC6C70" w:rsidP="00E536FF">
            <w:pPr>
              <w:spacing w:line="360" w:lineRule="auto"/>
              <w:rPr>
                <w:rFonts w:ascii="宋体" w:hAnsi="宋体"/>
                <w:color w:val="000000" w:themeColor="text1"/>
                <w:sz w:val="24"/>
              </w:rPr>
            </w:pPr>
          </w:p>
        </w:tc>
        <w:tc>
          <w:tcPr>
            <w:tcW w:w="1350" w:type="dxa"/>
          </w:tcPr>
          <w:p w:rsidR="00AC6C70" w:rsidRPr="005D41C3" w:rsidRDefault="00AC6C70" w:rsidP="00E536FF">
            <w:pPr>
              <w:spacing w:line="360" w:lineRule="auto"/>
              <w:rPr>
                <w:rFonts w:ascii="宋体" w:hAnsi="宋体"/>
                <w:color w:val="000000" w:themeColor="text1"/>
                <w:sz w:val="24"/>
              </w:rPr>
            </w:pPr>
          </w:p>
        </w:tc>
        <w:tc>
          <w:tcPr>
            <w:tcW w:w="2055" w:type="dxa"/>
          </w:tcPr>
          <w:p w:rsidR="00AC6C70" w:rsidRPr="005D41C3" w:rsidRDefault="00AC6C70" w:rsidP="00E536FF">
            <w:pPr>
              <w:spacing w:line="360" w:lineRule="auto"/>
              <w:rPr>
                <w:rFonts w:ascii="宋体" w:hAnsi="宋体"/>
                <w:color w:val="000000" w:themeColor="text1"/>
                <w:sz w:val="24"/>
              </w:rPr>
            </w:pPr>
          </w:p>
        </w:tc>
        <w:tc>
          <w:tcPr>
            <w:tcW w:w="1545" w:type="dxa"/>
          </w:tcPr>
          <w:p w:rsidR="00AC6C70" w:rsidRPr="005D41C3" w:rsidRDefault="00AC6C70" w:rsidP="00E536FF">
            <w:pPr>
              <w:spacing w:line="360" w:lineRule="auto"/>
              <w:rPr>
                <w:rFonts w:ascii="宋体" w:hAnsi="宋体"/>
                <w:color w:val="000000" w:themeColor="text1"/>
                <w:sz w:val="24"/>
              </w:rPr>
            </w:pPr>
          </w:p>
        </w:tc>
      </w:tr>
      <w:tr w:rsidR="005D41C3" w:rsidRPr="005D41C3" w:rsidTr="00E536FF">
        <w:trPr>
          <w:trHeight w:val="475"/>
        </w:trPr>
        <w:tc>
          <w:tcPr>
            <w:tcW w:w="959" w:type="dxa"/>
          </w:tcPr>
          <w:p w:rsidR="00AC6C70" w:rsidRPr="005D41C3" w:rsidRDefault="00AC6C70" w:rsidP="00E536FF">
            <w:pPr>
              <w:spacing w:line="360" w:lineRule="auto"/>
              <w:rPr>
                <w:rFonts w:ascii="宋体" w:hAnsi="宋体"/>
                <w:color w:val="000000" w:themeColor="text1"/>
                <w:sz w:val="24"/>
              </w:rPr>
            </w:pPr>
          </w:p>
        </w:tc>
        <w:tc>
          <w:tcPr>
            <w:tcW w:w="1550" w:type="dxa"/>
          </w:tcPr>
          <w:p w:rsidR="00AC6C70" w:rsidRPr="005D41C3" w:rsidRDefault="00AC6C70" w:rsidP="00E536FF">
            <w:pPr>
              <w:spacing w:line="360" w:lineRule="auto"/>
              <w:rPr>
                <w:rFonts w:ascii="宋体" w:hAnsi="宋体"/>
                <w:color w:val="000000" w:themeColor="text1"/>
                <w:sz w:val="24"/>
              </w:rPr>
            </w:pPr>
          </w:p>
        </w:tc>
        <w:tc>
          <w:tcPr>
            <w:tcW w:w="1710" w:type="dxa"/>
          </w:tcPr>
          <w:p w:rsidR="00AC6C70" w:rsidRPr="005D41C3" w:rsidRDefault="00AC6C70" w:rsidP="00E536FF">
            <w:pPr>
              <w:spacing w:line="360" w:lineRule="auto"/>
              <w:rPr>
                <w:rFonts w:ascii="宋体" w:hAnsi="宋体"/>
                <w:color w:val="000000" w:themeColor="text1"/>
                <w:sz w:val="24"/>
              </w:rPr>
            </w:pPr>
          </w:p>
        </w:tc>
        <w:tc>
          <w:tcPr>
            <w:tcW w:w="1350" w:type="dxa"/>
          </w:tcPr>
          <w:p w:rsidR="00AC6C70" w:rsidRPr="005D41C3" w:rsidRDefault="00AC6C70" w:rsidP="00E536FF">
            <w:pPr>
              <w:spacing w:line="360" w:lineRule="auto"/>
              <w:rPr>
                <w:rFonts w:ascii="宋体" w:hAnsi="宋体"/>
                <w:color w:val="000000" w:themeColor="text1"/>
                <w:sz w:val="24"/>
              </w:rPr>
            </w:pPr>
          </w:p>
        </w:tc>
        <w:tc>
          <w:tcPr>
            <w:tcW w:w="2055" w:type="dxa"/>
          </w:tcPr>
          <w:p w:rsidR="00AC6C70" w:rsidRPr="005D41C3" w:rsidRDefault="00AC6C70" w:rsidP="00E536FF">
            <w:pPr>
              <w:spacing w:line="360" w:lineRule="auto"/>
              <w:rPr>
                <w:rFonts w:ascii="宋体" w:hAnsi="宋体"/>
                <w:color w:val="000000" w:themeColor="text1"/>
                <w:sz w:val="24"/>
              </w:rPr>
            </w:pPr>
          </w:p>
        </w:tc>
        <w:tc>
          <w:tcPr>
            <w:tcW w:w="1545" w:type="dxa"/>
          </w:tcPr>
          <w:p w:rsidR="00AC6C70" w:rsidRPr="005D41C3" w:rsidRDefault="00AC6C70" w:rsidP="00E536FF">
            <w:pPr>
              <w:spacing w:line="360" w:lineRule="auto"/>
              <w:rPr>
                <w:rFonts w:ascii="宋体" w:hAnsi="宋体"/>
                <w:color w:val="000000" w:themeColor="text1"/>
                <w:sz w:val="24"/>
              </w:rPr>
            </w:pPr>
          </w:p>
        </w:tc>
      </w:tr>
      <w:tr w:rsidR="005D41C3" w:rsidRPr="005D41C3" w:rsidTr="00E536FF">
        <w:trPr>
          <w:trHeight w:val="475"/>
        </w:trPr>
        <w:tc>
          <w:tcPr>
            <w:tcW w:w="4219" w:type="dxa"/>
            <w:gridSpan w:val="3"/>
          </w:tcPr>
          <w:p w:rsidR="00AC6C70" w:rsidRPr="005D41C3" w:rsidRDefault="00AC6C70" w:rsidP="00E536FF">
            <w:pPr>
              <w:spacing w:line="360" w:lineRule="auto"/>
              <w:rPr>
                <w:rFonts w:ascii="宋体" w:hAnsi="宋体"/>
                <w:b/>
                <w:color w:val="000000" w:themeColor="text1"/>
                <w:sz w:val="24"/>
              </w:rPr>
            </w:pPr>
            <w:r w:rsidRPr="005D41C3">
              <w:rPr>
                <w:rFonts w:ascii="宋体" w:hAnsi="宋体" w:hint="eastAsia"/>
                <w:b/>
                <w:color w:val="000000" w:themeColor="text1"/>
                <w:sz w:val="24"/>
              </w:rPr>
              <w:t>代理关系说明（代理级别）</w:t>
            </w:r>
          </w:p>
        </w:tc>
        <w:tc>
          <w:tcPr>
            <w:tcW w:w="4950" w:type="dxa"/>
            <w:gridSpan w:val="3"/>
          </w:tcPr>
          <w:p w:rsidR="00AC6C70" w:rsidRPr="005D41C3" w:rsidRDefault="00AC6C70" w:rsidP="00E536FF">
            <w:pPr>
              <w:spacing w:line="360" w:lineRule="auto"/>
              <w:rPr>
                <w:rFonts w:ascii="宋体" w:hAnsi="宋体"/>
                <w:color w:val="000000" w:themeColor="text1"/>
                <w:sz w:val="24"/>
              </w:rPr>
            </w:pPr>
          </w:p>
        </w:tc>
      </w:tr>
      <w:tr w:rsidR="005D41C3" w:rsidRPr="005D41C3" w:rsidTr="00E536FF">
        <w:trPr>
          <w:trHeight w:val="475"/>
        </w:trPr>
        <w:tc>
          <w:tcPr>
            <w:tcW w:w="4219" w:type="dxa"/>
            <w:gridSpan w:val="3"/>
          </w:tcPr>
          <w:p w:rsidR="00AC6C70" w:rsidRPr="005D41C3" w:rsidRDefault="00AC6C70" w:rsidP="00E536FF">
            <w:pPr>
              <w:spacing w:line="360" w:lineRule="auto"/>
              <w:jc w:val="center"/>
              <w:rPr>
                <w:rFonts w:ascii="宋体" w:hAnsi="宋体"/>
                <w:b/>
                <w:color w:val="000000" w:themeColor="text1"/>
                <w:sz w:val="24"/>
              </w:rPr>
            </w:pPr>
            <w:r w:rsidRPr="005D41C3">
              <w:rPr>
                <w:rFonts w:ascii="宋体" w:hAnsi="宋体" w:hint="eastAsia"/>
                <w:b/>
                <w:color w:val="000000" w:themeColor="text1"/>
                <w:sz w:val="24"/>
              </w:rPr>
              <w:t>售后服务承诺</w:t>
            </w:r>
          </w:p>
          <w:p w:rsidR="00AC6C70" w:rsidRPr="005D41C3" w:rsidRDefault="00AC6C70" w:rsidP="00E536FF">
            <w:pPr>
              <w:spacing w:line="360" w:lineRule="auto"/>
              <w:jc w:val="center"/>
              <w:rPr>
                <w:rFonts w:ascii="宋体" w:hAnsi="宋体"/>
                <w:b/>
                <w:color w:val="000000" w:themeColor="text1"/>
                <w:sz w:val="24"/>
              </w:rPr>
            </w:pPr>
            <w:r w:rsidRPr="005D41C3">
              <w:rPr>
                <w:rFonts w:ascii="宋体" w:hAnsi="宋体" w:hint="eastAsia"/>
                <w:b/>
                <w:color w:val="000000" w:themeColor="text1"/>
                <w:sz w:val="24"/>
              </w:rPr>
              <w:t>（保修期及其他）</w:t>
            </w:r>
          </w:p>
        </w:tc>
        <w:tc>
          <w:tcPr>
            <w:tcW w:w="4950" w:type="dxa"/>
            <w:gridSpan w:val="3"/>
          </w:tcPr>
          <w:p w:rsidR="00AC6C70" w:rsidRPr="005D41C3" w:rsidRDefault="00AC6C70" w:rsidP="00E536FF">
            <w:pPr>
              <w:spacing w:line="360" w:lineRule="auto"/>
              <w:rPr>
                <w:rFonts w:ascii="宋体" w:hAnsi="宋体"/>
                <w:color w:val="000000" w:themeColor="text1"/>
                <w:sz w:val="24"/>
              </w:rPr>
            </w:pPr>
          </w:p>
        </w:tc>
      </w:tr>
    </w:tbl>
    <w:p w:rsidR="00AC6C70" w:rsidRPr="005D41C3" w:rsidRDefault="00AC6C70" w:rsidP="00AC6C70">
      <w:pPr>
        <w:spacing w:line="400" w:lineRule="exact"/>
        <w:ind w:firstLineChars="1950" w:firstLine="4095"/>
        <w:jc w:val="both"/>
        <w:rPr>
          <w:color w:val="000000" w:themeColor="text1"/>
          <w:szCs w:val="21"/>
        </w:rPr>
      </w:pPr>
    </w:p>
    <w:p w:rsidR="00AC6C70" w:rsidRPr="005D41C3" w:rsidRDefault="00AC6C70" w:rsidP="00AC6C70">
      <w:pPr>
        <w:adjustRightInd w:val="0"/>
        <w:snapToGrid w:val="0"/>
        <w:spacing w:line="300" w:lineRule="auto"/>
        <w:rPr>
          <w:color w:val="000000" w:themeColor="text1"/>
          <w:szCs w:val="21"/>
        </w:rPr>
      </w:pPr>
      <w:r w:rsidRPr="005D41C3">
        <w:rPr>
          <w:rFonts w:hint="eastAsia"/>
          <w:color w:val="000000" w:themeColor="text1"/>
          <w:szCs w:val="21"/>
        </w:rPr>
        <w:t>竞价人法定代表人（或法定代表人授权代表）签字：</w:t>
      </w:r>
    </w:p>
    <w:p w:rsidR="00AC6C70" w:rsidRPr="005D41C3" w:rsidRDefault="00AC6C70" w:rsidP="00AC6C70">
      <w:pPr>
        <w:adjustRightInd w:val="0"/>
        <w:snapToGrid w:val="0"/>
        <w:spacing w:line="300" w:lineRule="auto"/>
        <w:rPr>
          <w:color w:val="000000" w:themeColor="text1"/>
          <w:szCs w:val="21"/>
          <w:u w:val="single"/>
        </w:rPr>
      </w:pPr>
      <w:r w:rsidRPr="005D41C3">
        <w:rPr>
          <w:rFonts w:hint="eastAsia"/>
          <w:color w:val="000000" w:themeColor="text1"/>
          <w:szCs w:val="21"/>
        </w:rPr>
        <w:t>竞价人名称（签章）：</w:t>
      </w:r>
    </w:p>
    <w:p w:rsidR="00AC6C70" w:rsidRPr="005D41C3" w:rsidRDefault="00AC6C70" w:rsidP="00AC6C70">
      <w:pPr>
        <w:spacing w:line="360" w:lineRule="auto"/>
        <w:rPr>
          <w:color w:val="000000" w:themeColor="text1"/>
        </w:rPr>
      </w:pPr>
      <w:r w:rsidRPr="005D41C3">
        <w:rPr>
          <w:rFonts w:hint="eastAsia"/>
          <w:color w:val="000000" w:themeColor="text1"/>
          <w:szCs w:val="21"/>
        </w:rPr>
        <w:t>日期：年月日</w:t>
      </w:r>
    </w:p>
    <w:p w:rsidR="00AC6C70" w:rsidRPr="005D41C3" w:rsidRDefault="00AC6C70" w:rsidP="00AC6C70">
      <w:pPr>
        <w:spacing w:line="360" w:lineRule="auto"/>
        <w:ind w:firstLineChars="200" w:firstLine="420"/>
        <w:rPr>
          <w:color w:val="000000" w:themeColor="text1"/>
          <w:szCs w:val="21"/>
        </w:rPr>
      </w:pPr>
    </w:p>
    <w:p w:rsidR="00AC6C70" w:rsidRPr="005D41C3" w:rsidRDefault="00AC6C70" w:rsidP="00AC6C70">
      <w:pPr>
        <w:spacing w:line="360" w:lineRule="auto"/>
        <w:ind w:firstLineChars="200" w:firstLine="420"/>
        <w:rPr>
          <w:color w:val="000000" w:themeColor="text1"/>
          <w:szCs w:val="21"/>
        </w:rPr>
      </w:pPr>
    </w:p>
    <w:p w:rsidR="00AC6C70" w:rsidRPr="005D41C3" w:rsidRDefault="00AC6C70" w:rsidP="00AC6C70">
      <w:pPr>
        <w:spacing w:line="360" w:lineRule="auto"/>
        <w:ind w:firstLineChars="200" w:firstLine="420"/>
        <w:rPr>
          <w:color w:val="000000" w:themeColor="text1"/>
          <w:szCs w:val="21"/>
        </w:rPr>
      </w:pPr>
      <w:r w:rsidRPr="005D41C3">
        <w:rPr>
          <w:rFonts w:hint="eastAsia"/>
          <w:color w:val="000000" w:themeColor="text1"/>
          <w:szCs w:val="21"/>
        </w:rPr>
        <w:t>供应商</w:t>
      </w:r>
      <w:r w:rsidRPr="005D41C3">
        <w:rPr>
          <w:color w:val="000000" w:themeColor="text1"/>
          <w:szCs w:val="21"/>
        </w:rPr>
        <w:t>名称（并加盖公章）：</w:t>
      </w:r>
    </w:p>
    <w:p w:rsidR="00AC6C70" w:rsidRPr="005D41C3" w:rsidRDefault="00AC6C70" w:rsidP="00AC6C70">
      <w:pPr>
        <w:spacing w:line="360" w:lineRule="auto"/>
        <w:ind w:firstLineChars="200" w:firstLine="420"/>
        <w:rPr>
          <w:color w:val="000000" w:themeColor="text1"/>
          <w:szCs w:val="21"/>
        </w:rPr>
      </w:pPr>
    </w:p>
    <w:p w:rsidR="00AC6C70" w:rsidRPr="005D41C3" w:rsidRDefault="00AC6C70" w:rsidP="00AC6C70">
      <w:pPr>
        <w:spacing w:line="360" w:lineRule="auto"/>
        <w:ind w:firstLineChars="200" w:firstLine="420"/>
        <w:rPr>
          <w:color w:val="000000" w:themeColor="text1"/>
          <w:szCs w:val="21"/>
        </w:rPr>
      </w:pPr>
      <w:r w:rsidRPr="005D41C3">
        <w:rPr>
          <w:rFonts w:hint="eastAsia"/>
          <w:color w:val="000000" w:themeColor="text1"/>
          <w:szCs w:val="21"/>
        </w:rPr>
        <w:t>供应商</w:t>
      </w:r>
      <w:r w:rsidRPr="005D41C3">
        <w:rPr>
          <w:color w:val="000000" w:themeColor="text1"/>
          <w:szCs w:val="21"/>
        </w:rPr>
        <w:t>法定代表人或其委托人签名（签字或盖章）：</w:t>
      </w:r>
      <w:r w:rsidRPr="005D41C3">
        <w:rPr>
          <w:color w:val="000000" w:themeColor="text1"/>
          <w:szCs w:val="21"/>
        </w:rPr>
        <w:t xml:space="preserve"> _____________</w:t>
      </w:r>
    </w:p>
    <w:p w:rsidR="00AC6C70" w:rsidRPr="005D41C3" w:rsidRDefault="00AC6C70" w:rsidP="00AC6C70">
      <w:pPr>
        <w:spacing w:line="360" w:lineRule="auto"/>
        <w:ind w:firstLineChars="200" w:firstLine="420"/>
        <w:rPr>
          <w:color w:val="000000" w:themeColor="text1"/>
          <w:szCs w:val="21"/>
        </w:rPr>
      </w:pPr>
    </w:p>
    <w:p w:rsidR="00AC6C70" w:rsidRPr="005D41C3" w:rsidRDefault="00AC6C70" w:rsidP="00533A8E">
      <w:pPr>
        <w:spacing w:line="480" w:lineRule="exact"/>
        <w:ind w:firstLineChars="200" w:firstLine="420"/>
        <w:rPr>
          <w:rFonts w:ascii="宋体" w:hAnsi="宋体"/>
          <w:color w:val="000000" w:themeColor="text1"/>
          <w:sz w:val="24"/>
        </w:rPr>
      </w:pPr>
      <w:r w:rsidRPr="005D41C3">
        <w:rPr>
          <w:color w:val="000000" w:themeColor="text1"/>
          <w:szCs w:val="21"/>
        </w:rPr>
        <w:t>日期：</w:t>
      </w:r>
    </w:p>
    <w:p w:rsidR="00AC6C70" w:rsidRPr="005D41C3" w:rsidRDefault="00AC6C70" w:rsidP="00AC6C70">
      <w:pPr>
        <w:spacing w:line="480" w:lineRule="exact"/>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p>
    <w:p w:rsidR="003F7F4E" w:rsidRPr="005D41C3" w:rsidRDefault="003F7F4E" w:rsidP="003F7F4E">
      <w:pPr>
        <w:pStyle w:val="2"/>
        <w:spacing w:beforeLines="0" w:afterLines="0"/>
        <w:jc w:val="left"/>
        <w:rPr>
          <w:rFonts w:ascii="Times New Roman" w:hAnsi="Times New Roman" w:cs="Times New Roman"/>
          <w:color w:val="000000" w:themeColor="text1"/>
        </w:rPr>
      </w:pPr>
      <w:bookmarkStart w:id="86" w:name="_Toc68704355"/>
      <w:bookmarkStart w:id="87" w:name="_Toc86349185"/>
      <w:bookmarkStart w:id="88" w:name="_Toc118887309"/>
      <w:r w:rsidRPr="005D41C3">
        <w:rPr>
          <w:rFonts w:ascii="Times New Roman" w:hAnsi="Times New Roman" w:cs="Times New Roman" w:hint="eastAsia"/>
          <w:color w:val="000000" w:themeColor="text1"/>
        </w:rPr>
        <w:lastRenderedPageBreak/>
        <w:t>五、竞价详细清单</w:t>
      </w:r>
      <w:bookmarkEnd w:id="86"/>
      <w:bookmarkEnd w:id="87"/>
      <w:bookmarkEnd w:id="88"/>
    </w:p>
    <w:p w:rsidR="003F7F4E" w:rsidRPr="005D41C3" w:rsidRDefault="003F7F4E" w:rsidP="003F7F4E">
      <w:pPr>
        <w:pStyle w:val="a0"/>
        <w:rPr>
          <w:color w:val="000000" w:themeColor="text1"/>
        </w:rPr>
      </w:pPr>
    </w:p>
    <w:p w:rsidR="003F7F4E" w:rsidRPr="005D41C3" w:rsidRDefault="003F7F4E" w:rsidP="003F7F4E">
      <w:pPr>
        <w:pStyle w:val="a0"/>
        <w:ind w:left="0"/>
        <w:jc w:val="center"/>
        <w:rPr>
          <w:rFonts w:ascii="方正小标宋简体" w:eastAsia="方正小标宋简体"/>
          <w:color w:val="000000" w:themeColor="text1"/>
          <w:sz w:val="32"/>
          <w:szCs w:val="32"/>
        </w:rPr>
      </w:pPr>
      <w:r w:rsidRPr="005D41C3">
        <w:rPr>
          <w:rFonts w:ascii="方正小标宋简体" w:eastAsia="方正小标宋简体" w:hint="eastAsia"/>
          <w:color w:val="000000" w:themeColor="text1"/>
          <w:sz w:val="32"/>
          <w:szCs w:val="32"/>
        </w:rPr>
        <w:t>竞价详细清单</w:t>
      </w:r>
    </w:p>
    <w:p w:rsidR="003F7F4E" w:rsidRPr="005D41C3" w:rsidRDefault="003F7F4E" w:rsidP="003F7F4E">
      <w:pPr>
        <w:pStyle w:val="a0"/>
        <w:ind w:left="0"/>
        <w:jc w:val="center"/>
        <w:rPr>
          <w:rFonts w:ascii="方正小标宋简体" w:eastAsia="方正小标宋简体"/>
          <w:color w:val="000000" w:themeColor="text1"/>
          <w:sz w:val="32"/>
          <w:szCs w:val="32"/>
        </w:rPr>
      </w:pPr>
    </w:p>
    <w:p w:rsidR="003F7F4E" w:rsidRPr="005D41C3" w:rsidRDefault="003F7F4E" w:rsidP="003F7F4E">
      <w:pPr>
        <w:pStyle w:val="a0"/>
        <w:rPr>
          <w:color w:val="000000" w:themeColor="text1"/>
        </w:rPr>
      </w:pPr>
    </w:p>
    <w:p w:rsidR="003F7F4E" w:rsidRPr="005D41C3" w:rsidRDefault="003F7F4E" w:rsidP="003F7F4E">
      <w:pPr>
        <w:spacing w:line="360" w:lineRule="auto"/>
        <w:ind w:firstLineChars="200" w:firstLine="420"/>
        <w:rPr>
          <w:color w:val="000000" w:themeColor="text1"/>
          <w:szCs w:val="21"/>
        </w:rPr>
      </w:pPr>
      <w:r w:rsidRPr="005D41C3">
        <w:rPr>
          <w:color w:val="000000" w:themeColor="text1"/>
          <w:szCs w:val="21"/>
        </w:rPr>
        <w:t>项目名称：金额单位：元（人民币）</w:t>
      </w:r>
    </w:p>
    <w:p w:rsidR="003F7F4E" w:rsidRPr="005D41C3" w:rsidRDefault="003F7F4E" w:rsidP="003F7F4E">
      <w:pPr>
        <w:pStyle w:val="a0"/>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0"/>
        <w:gridCol w:w="1380"/>
        <w:gridCol w:w="57"/>
        <w:gridCol w:w="528"/>
        <w:gridCol w:w="885"/>
        <w:gridCol w:w="25"/>
        <w:gridCol w:w="560"/>
        <w:gridCol w:w="780"/>
        <w:gridCol w:w="97"/>
        <w:gridCol w:w="1438"/>
        <w:gridCol w:w="55"/>
        <w:gridCol w:w="1383"/>
      </w:tblGrid>
      <w:tr w:rsidR="005D41C3" w:rsidRPr="005D41C3" w:rsidTr="00596FEE">
        <w:trPr>
          <w:cantSplit/>
          <w:trHeight w:val="135"/>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设备名称</w:t>
            </w:r>
          </w:p>
        </w:tc>
        <w:tc>
          <w:tcPr>
            <w:tcW w:w="7188" w:type="dxa"/>
            <w:gridSpan w:val="11"/>
          </w:tcPr>
          <w:p w:rsidR="003F7F4E" w:rsidRPr="005D41C3" w:rsidRDefault="003F7F4E" w:rsidP="00596FEE">
            <w:pPr>
              <w:spacing w:line="360" w:lineRule="auto"/>
              <w:rPr>
                <w:rFonts w:ascii="宋体" w:hAnsi="宋体"/>
                <w:color w:val="000000" w:themeColor="text1"/>
                <w:sz w:val="24"/>
              </w:rPr>
            </w:pPr>
          </w:p>
        </w:tc>
      </w:tr>
      <w:tr w:rsidR="005D41C3" w:rsidRPr="005D41C3" w:rsidTr="00596FEE">
        <w:trPr>
          <w:cantSplit/>
          <w:trHeight w:val="135"/>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生产厂商</w:t>
            </w:r>
          </w:p>
        </w:tc>
        <w:tc>
          <w:tcPr>
            <w:tcW w:w="7188" w:type="dxa"/>
            <w:gridSpan w:val="11"/>
          </w:tcPr>
          <w:p w:rsidR="003F7F4E" w:rsidRPr="005D41C3" w:rsidRDefault="003F7F4E" w:rsidP="00596FEE">
            <w:pPr>
              <w:spacing w:line="360" w:lineRule="auto"/>
              <w:rPr>
                <w:rFonts w:ascii="宋体" w:hAnsi="宋体"/>
                <w:color w:val="000000" w:themeColor="text1"/>
                <w:sz w:val="24"/>
              </w:rPr>
            </w:pPr>
          </w:p>
        </w:tc>
      </w:tr>
      <w:tr w:rsidR="005D41C3" w:rsidRPr="005D41C3" w:rsidTr="00596FEE">
        <w:trPr>
          <w:cantSplit/>
          <w:trHeight w:val="135"/>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品牌</w:t>
            </w:r>
          </w:p>
        </w:tc>
        <w:tc>
          <w:tcPr>
            <w:tcW w:w="1380" w:type="dxa"/>
          </w:tcPr>
          <w:p w:rsidR="003F7F4E" w:rsidRPr="005D41C3" w:rsidRDefault="003F7F4E" w:rsidP="00596FEE">
            <w:pPr>
              <w:spacing w:line="360" w:lineRule="auto"/>
              <w:rPr>
                <w:rFonts w:ascii="宋体" w:hAnsi="宋体"/>
                <w:color w:val="000000" w:themeColor="text1"/>
                <w:sz w:val="24"/>
              </w:rPr>
            </w:pPr>
          </w:p>
        </w:tc>
        <w:tc>
          <w:tcPr>
            <w:tcW w:w="1470" w:type="dxa"/>
            <w:gridSpan w:val="3"/>
          </w:tcPr>
          <w:p w:rsidR="003F7F4E" w:rsidRPr="005D41C3" w:rsidRDefault="003F7F4E" w:rsidP="00596FEE">
            <w:pPr>
              <w:spacing w:line="360" w:lineRule="auto"/>
              <w:ind w:firstLineChars="200" w:firstLine="480"/>
              <w:rPr>
                <w:rFonts w:ascii="宋体" w:hAnsi="宋体"/>
                <w:b/>
                <w:color w:val="000000" w:themeColor="text1"/>
                <w:sz w:val="24"/>
              </w:rPr>
            </w:pPr>
            <w:r w:rsidRPr="005D41C3">
              <w:rPr>
                <w:rFonts w:ascii="宋体" w:hAnsi="宋体" w:hint="eastAsia"/>
                <w:color w:val="000000" w:themeColor="text1"/>
                <w:sz w:val="24"/>
              </w:rPr>
              <w:t>规格</w:t>
            </w:r>
          </w:p>
        </w:tc>
        <w:tc>
          <w:tcPr>
            <w:tcW w:w="1365" w:type="dxa"/>
            <w:gridSpan w:val="3"/>
          </w:tcPr>
          <w:p w:rsidR="003F7F4E" w:rsidRPr="005D41C3" w:rsidRDefault="003F7F4E" w:rsidP="00596FEE">
            <w:pPr>
              <w:spacing w:line="360" w:lineRule="auto"/>
              <w:rPr>
                <w:rFonts w:ascii="宋体" w:hAnsi="宋体"/>
                <w:color w:val="000000" w:themeColor="text1"/>
                <w:sz w:val="24"/>
              </w:rPr>
            </w:pPr>
          </w:p>
        </w:tc>
        <w:tc>
          <w:tcPr>
            <w:tcW w:w="1590" w:type="dxa"/>
            <w:gridSpan w:val="3"/>
          </w:tcPr>
          <w:p w:rsidR="003F7F4E" w:rsidRPr="005D41C3" w:rsidRDefault="003F7F4E" w:rsidP="00596FEE">
            <w:pPr>
              <w:spacing w:line="360" w:lineRule="auto"/>
              <w:ind w:firstLineChars="200" w:firstLine="480"/>
              <w:rPr>
                <w:rFonts w:ascii="宋体" w:hAnsi="宋体"/>
                <w:b/>
                <w:color w:val="000000" w:themeColor="text1"/>
                <w:sz w:val="24"/>
              </w:rPr>
            </w:pPr>
            <w:r w:rsidRPr="005D41C3">
              <w:rPr>
                <w:rFonts w:ascii="宋体" w:hAnsi="宋体" w:hint="eastAsia"/>
                <w:color w:val="000000" w:themeColor="text1"/>
                <w:sz w:val="24"/>
              </w:rPr>
              <w:t>型号</w:t>
            </w:r>
          </w:p>
        </w:tc>
        <w:tc>
          <w:tcPr>
            <w:tcW w:w="1383" w:type="dxa"/>
          </w:tcPr>
          <w:p w:rsidR="003F7F4E" w:rsidRPr="005D41C3" w:rsidRDefault="003F7F4E" w:rsidP="00596FEE">
            <w:pPr>
              <w:spacing w:line="360" w:lineRule="auto"/>
              <w:rPr>
                <w:rFonts w:ascii="宋体" w:hAnsi="宋体"/>
                <w:color w:val="000000" w:themeColor="text1"/>
                <w:sz w:val="24"/>
              </w:rPr>
            </w:pPr>
          </w:p>
        </w:tc>
      </w:tr>
      <w:tr w:rsidR="005D41C3" w:rsidRPr="005D41C3" w:rsidTr="00596FEE">
        <w:trPr>
          <w:cantSplit/>
          <w:trHeight w:val="135"/>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产地</w:t>
            </w:r>
          </w:p>
        </w:tc>
        <w:tc>
          <w:tcPr>
            <w:tcW w:w="7188" w:type="dxa"/>
            <w:gridSpan w:val="11"/>
          </w:tcPr>
          <w:p w:rsidR="003F7F4E" w:rsidRPr="005D41C3" w:rsidRDefault="003F7F4E" w:rsidP="00596FEE">
            <w:pPr>
              <w:spacing w:line="360" w:lineRule="auto"/>
              <w:rPr>
                <w:rFonts w:ascii="宋体" w:hAnsi="宋体"/>
                <w:color w:val="000000" w:themeColor="text1"/>
                <w:sz w:val="24"/>
              </w:rPr>
            </w:pPr>
          </w:p>
        </w:tc>
      </w:tr>
      <w:tr w:rsidR="005D41C3" w:rsidRPr="005D41C3" w:rsidTr="00596FEE">
        <w:trPr>
          <w:cantSplit/>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主要配置规格</w:t>
            </w:r>
          </w:p>
        </w:tc>
        <w:tc>
          <w:tcPr>
            <w:tcW w:w="1437" w:type="dxa"/>
            <w:gridSpan w:val="2"/>
          </w:tcPr>
          <w:p w:rsidR="003F7F4E" w:rsidRPr="005D41C3" w:rsidRDefault="003F7F4E" w:rsidP="00596FEE">
            <w:pPr>
              <w:spacing w:line="360" w:lineRule="auto"/>
              <w:rPr>
                <w:rFonts w:ascii="宋体" w:hAnsi="宋体"/>
                <w:color w:val="000000" w:themeColor="text1"/>
                <w:sz w:val="24"/>
              </w:rPr>
            </w:pPr>
          </w:p>
        </w:tc>
        <w:tc>
          <w:tcPr>
            <w:tcW w:w="1438" w:type="dxa"/>
            <w:gridSpan w:val="3"/>
          </w:tcPr>
          <w:p w:rsidR="003F7F4E" w:rsidRPr="005D41C3" w:rsidRDefault="003F7F4E" w:rsidP="00596FEE">
            <w:pPr>
              <w:spacing w:line="360" w:lineRule="auto"/>
              <w:rPr>
                <w:rFonts w:ascii="宋体" w:hAnsi="宋体"/>
                <w:color w:val="000000" w:themeColor="text1"/>
                <w:sz w:val="24"/>
              </w:rPr>
            </w:pPr>
          </w:p>
        </w:tc>
        <w:tc>
          <w:tcPr>
            <w:tcW w:w="1437" w:type="dxa"/>
            <w:gridSpan w:val="3"/>
          </w:tcPr>
          <w:p w:rsidR="003F7F4E" w:rsidRPr="005D41C3" w:rsidRDefault="003F7F4E" w:rsidP="00596FEE">
            <w:pPr>
              <w:spacing w:line="360" w:lineRule="auto"/>
              <w:rPr>
                <w:rFonts w:ascii="宋体" w:hAnsi="宋体"/>
                <w:color w:val="000000" w:themeColor="text1"/>
                <w:sz w:val="24"/>
              </w:rPr>
            </w:pPr>
          </w:p>
        </w:tc>
        <w:tc>
          <w:tcPr>
            <w:tcW w:w="1438" w:type="dxa"/>
          </w:tcPr>
          <w:p w:rsidR="003F7F4E" w:rsidRPr="005D41C3" w:rsidRDefault="003F7F4E" w:rsidP="00596FEE">
            <w:pPr>
              <w:spacing w:line="360" w:lineRule="auto"/>
              <w:rPr>
                <w:rFonts w:ascii="宋体" w:hAnsi="宋体"/>
                <w:color w:val="000000" w:themeColor="text1"/>
                <w:sz w:val="24"/>
              </w:rPr>
            </w:pPr>
          </w:p>
        </w:tc>
        <w:tc>
          <w:tcPr>
            <w:tcW w:w="1438" w:type="dxa"/>
            <w:gridSpan w:val="2"/>
          </w:tcPr>
          <w:p w:rsidR="003F7F4E" w:rsidRPr="005D41C3" w:rsidRDefault="003F7F4E" w:rsidP="00596FEE">
            <w:pPr>
              <w:spacing w:line="360" w:lineRule="auto"/>
              <w:rPr>
                <w:rFonts w:ascii="宋体" w:hAnsi="宋体"/>
                <w:color w:val="000000" w:themeColor="text1"/>
                <w:sz w:val="24"/>
              </w:rPr>
            </w:pPr>
          </w:p>
        </w:tc>
      </w:tr>
      <w:tr w:rsidR="005D41C3" w:rsidRPr="005D41C3" w:rsidTr="00596FEE">
        <w:trPr>
          <w:cantSplit/>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数量</w:t>
            </w:r>
          </w:p>
        </w:tc>
        <w:tc>
          <w:tcPr>
            <w:tcW w:w="1437" w:type="dxa"/>
            <w:gridSpan w:val="2"/>
          </w:tcPr>
          <w:p w:rsidR="003F7F4E" w:rsidRPr="005D41C3" w:rsidRDefault="003F7F4E" w:rsidP="00596FEE">
            <w:pPr>
              <w:spacing w:line="360" w:lineRule="auto"/>
              <w:rPr>
                <w:rFonts w:ascii="宋体" w:hAnsi="宋体"/>
                <w:color w:val="000000" w:themeColor="text1"/>
                <w:sz w:val="24"/>
              </w:rPr>
            </w:pPr>
          </w:p>
        </w:tc>
        <w:tc>
          <w:tcPr>
            <w:tcW w:w="1438" w:type="dxa"/>
            <w:gridSpan w:val="3"/>
          </w:tcPr>
          <w:p w:rsidR="003F7F4E" w:rsidRPr="005D41C3" w:rsidRDefault="003F7F4E" w:rsidP="00596FEE">
            <w:pPr>
              <w:spacing w:line="360" w:lineRule="auto"/>
              <w:rPr>
                <w:rFonts w:ascii="宋体" w:hAnsi="宋体"/>
                <w:color w:val="000000" w:themeColor="text1"/>
                <w:sz w:val="24"/>
              </w:rPr>
            </w:pPr>
          </w:p>
        </w:tc>
        <w:tc>
          <w:tcPr>
            <w:tcW w:w="1437" w:type="dxa"/>
            <w:gridSpan w:val="3"/>
          </w:tcPr>
          <w:p w:rsidR="003F7F4E" w:rsidRPr="005D41C3" w:rsidRDefault="003F7F4E" w:rsidP="00596FEE">
            <w:pPr>
              <w:spacing w:line="360" w:lineRule="auto"/>
              <w:rPr>
                <w:rFonts w:ascii="宋体" w:hAnsi="宋体"/>
                <w:color w:val="000000" w:themeColor="text1"/>
                <w:sz w:val="24"/>
              </w:rPr>
            </w:pPr>
          </w:p>
        </w:tc>
        <w:tc>
          <w:tcPr>
            <w:tcW w:w="1438" w:type="dxa"/>
          </w:tcPr>
          <w:p w:rsidR="003F7F4E" w:rsidRPr="005D41C3" w:rsidRDefault="003F7F4E" w:rsidP="00596FEE">
            <w:pPr>
              <w:spacing w:line="360" w:lineRule="auto"/>
              <w:rPr>
                <w:rFonts w:ascii="宋体" w:hAnsi="宋体"/>
                <w:color w:val="000000" w:themeColor="text1"/>
                <w:sz w:val="24"/>
              </w:rPr>
            </w:pPr>
          </w:p>
        </w:tc>
        <w:tc>
          <w:tcPr>
            <w:tcW w:w="1438" w:type="dxa"/>
            <w:gridSpan w:val="2"/>
          </w:tcPr>
          <w:p w:rsidR="003F7F4E" w:rsidRPr="005D41C3" w:rsidRDefault="003F7F4E" w:rsidP="00596FEE">
            <w:pPr>
              <w:spacing w:line="360" w:lineRule="auto"/>
              <w:rPr>
                <w:rFonts w:ascii="宋体" w:hAnsi="宋体"/>
                <w:color w:val="000000" w:themeColor="text1"/>
                <w:sz w:val="24"/>
              </w:rPr>
            </w:pPr>
          </w:p>
        </w:tc>
      </w:tr>
      <w:tr w:rsidR="005D41C3" w:rsidRPr="005D41C3" w:rsidTr="00596FEE">
        <w:trPr>
          <w:cantSplit/>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单价（元）</w:t>
            </w:r>
          </w:p>
        </w:tc>
        <w:tc>
          <w:tcPr>
            <w:tcW w:w="1437" w:type="dxa"/>
            <w:gridSpan w:val="2"/>
          </w:tcPr>
          <w:p w:rsidR="003F7F4E" w:rsidRPr="005D41C3" w:rsidRDefault="003F7F4E" w:rsidP="00596FEE">
            <w:pPr>
              <w:spacing w:line="360" w:lineRule="auto"/>
              <w:rPr>
                <w:rFonts w:ascii="宋体" w:hAnsi="宋体"/>
                <w:color w:val="000000" w:themeColor="text1"/>
                <w:sz w:val="24"/>
              </w:rPr>
            </w:pPr>
          </w:p>
        </w:tc>
        <w:tc>
          <w:tcPr>
            <w:tcW w:w="1438" w:type="dxa"/>
            <w:gridSpan w:val="3"/>
          </w:tcPr>
          <w:p w:rsidR="003F7F4E" w:rsidRPr="005D41C3" w:rsidRDefault="003F7F4E" w:rsidP="00596FEE">
            <w:pPr>
              <w:spacing w:line="360" w:lineRule="auto"/>
              <w:rPr>
                <w:rFonts w:ascii="宋体" w:hAnsi="宋体"/>
                <w:color w:val="000000" w:themeColor="text1"/>
                <w:sz w:val="24"/>
              </w:rPr>
            </w:pPr>
          </w:p>
        </w:tc>
        <w:tc>
          <w:tcPr>
            <w:tcW w:w="1437" w:type="dxa"/>
            <w:gridSpan w:val="3"/>
          </w:tcPr>
          <w:p w:rsidR="003F7F4E" w:rsidRPr="005D41C3" w:rsidRDefault="003F7F4E" w:rsidP="00596FEE">
            <w:pPr>
              <w:spacing w:line="360" w:lineRule="auto"/>
              <w:rPr>
                <w:rFonts w:ascii="宋体" w:hAnsi="宋体"/>
                <w:color w:val="000000" w:themeColor="text1"/>
                <w:sz w:val="24"/>
              </w:rPr>
            </w:pPr>
          </w:p>
        </w:tc>
        <w:tc>
          <w:tcPr>
            <w:tcW w:w="1438" w:type="dxa"/>
          </w:tcPr>
          <w:p w:rsidR="003F7F4E" w:rsidRPr="005D41C3" w:rsidRDefault="003F7F4E" w:rsidP="00596FEE">
            <w:pPr>
              <w:spacing w:line="360" w:lineRule="auto"/>
              <w:rPr>
                <w:rFonts w:ascii="宋体" w:hAnsi="宋体"/>
                <w:color w:val="000000" w:themeColor="text1"/>
                <w:sz w:val="24"/>
              </w:rPr>
            </w:pPr>
          </w:p>
        </w:tc>
        <w:tc>
          <w:tcPr>
            <w:tcW w:w="1438" w:type="dxa"/>
            <w:gridSpan w:val="2"/>
          </w:tcPr>
          <w:p w:rsidR="003F7F4E" w:rsidRPr="005D41C3" w:rsidRDefault="003F7F4E" w:rsidP="00596FEE">
            <w:pPr>
              <w:spacing w:line="360" w:lineRule="auto"/>
              <w:rPr>
                <w:rFonts w:ascii="宋体" w:hAnsi="宋体"/>
                <w:color w:val="000000" w:themeColor="text1"/>
                <w:sz w:val="24"/>
              </w:rPr>
            </w:pPr>
          </w:p>
        </w:tc>
      </w:tr>
      <w:tr w:rsidR="005D41C3" w:rsidRPr="005D41C3" w:rsidTr="00596FEE">
        <w:trPr>
          <w:cantSplit/>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设备总价（元）</w:t>
            </w:r>
          </w:p>
        </w:tc>
        <w:tc>
          <w:tcPr>
            <w:tcW w:w="1437" w:type="dxa"/>
            <w:gridSpan w:val="2"/>
          </w:tcPr>
          <w:p w:rsidR="003F7F4E" w:rsidRPr="005D41C3" w:rsidRDefault="003F7F4E" w:rsidP="00596FEE">
            <w:pPr>
              <w:spacing w:line="360" w:lineRule="auto"/>
              <w:rPr>
                <w:rFonts w:ascii="宋体" w:hAnsi="宋体"/>
                <w:color w:val="000000" w:themeColor="text1"/>
                <w:sz w:val="24"/>
              </w:rPr>
            </w:pPr>
          </w:p>
        </w:tc>
        <w:tc>
          <w:tcPr>
            <w:tcW w:w="1438" w:type="dxa"/>
            <w:gridSpan w:val="3"/>
          </w:tcPr>
          <w:p w:rsidR="003F7F4E" w:rsidRPr="005D41C3" w:rsidRDefault="003F7F4E" w:rsidP="00596FEE">
            <w:pPr>
              <w:spacing w:line="360" w:lineRule="auto"/>
              <w:rPr>
                <w:rFonts w:ascii="宋体" w:hAnsi="宋体"/>
                <w:color w:val="000000" w:themeColor="text1"/>
                <w:sz w:val="24"/>
              </w:rPr>
            </w:pPr>
          </w:p>
        </w:tc>
        <w:tc>
          <w:tcPr>
            <w:tcW w:w="1437" w:type="dxa"/>
            <w:gridSpan w:val="3"/>
          </w:tcPr>
          <w:p w:rsidR="003F7F4E" w:rsidRPr="005D41C3" w:rsidRDefault="003F7F4E" w:rsidP="00596FEE">
            <w:pPr>
              <w:spacing w:line="360" w:lineRule="auto"/>
              <w:rPr>
                <w:rFonts w:ascii="宋体" w:hAnsi="宋体"/>
                <w:color w:val="000000" w:themeColor="text1"/>
                <w:sz w:val="24"/>
              </w:rPr>
            </w:pPr>
          </w:p>
        </w:tc>
        <w:tc>
          <w:tcPr>
            <w:tcW w:w="1438" w:type="dxa"/>
          </w:tcPr>
          <w:p w:rsidR="003F7F4E" w:rsidRPr="005D41C3" w:rsidRDefault="003F7F4E" w:rsidP="00596FEE">
            <w:pPr>
              <w:spacing w:line="360" w:lineRule="auto"/>
              <w:rPr>
                <w:rFonts w:ascii="宋体" w:hAnsi="宋体"/>
                <w:color w:val="000000" w:themeColor="text1"/>
                <w:sz w:val="24"/>
              </w:rPr>
            </w:pPr>
          </w:p>
        </w:tc>
        <w:tc>
          <w:tcPr>
            <w:tcW w:w="1438" w:type="dxa"/>
            <w:gridSpan w:val="2"/>
          </w:tcPr>
          <w:p w:rsidR="003F7F4E" w:rsidRPr="005D41C3" w:rsidRDefault="003F7F4E" w:rsidP="00596FEE">
            <w:pPr>
              <w:spacing w:line="360" w:lineRule="auto"/>
              <w:rPr>
                <w:rFonts w:ascii="宋体" w:hAnsi="宋体"/>
                <w:color w:val="000000" w:themeColor="text1"/>
                <w:sz w:val="24"/>
              </w:rPr>
            </w:pPr>
          </w:p>
        </w:tc>
      </w:tr>
      <w:tr w:rsidR="005D41C3" w:rsidRPr="005D41C3" w:rsidTr="00596FEE">
        <w:trPr>
          <w:cantSplit/>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综合费用（元）</w:t>
            </w:r>
          </w:p>
        </w:tc>
        <w:tc>
          <w:tcPr>
            <w:tcW w:w="7188" w:type="dxa"/>
            <w:gridSpan w:val="11"/>
          </w:tcPr>
          <w:p w:rsidR="003F7F4E" w:rsidRPr="005D41C3" w:rsidRDefault="003F7F4E" w:rsidP="00596FEE">
            <w:pPr>
              <w:spacing w:line="360" w:lineRule="auto"/>
              <w:rPr>
                <w:rFonts w:ascii="宋体" w:hAnsi="宋体"/>
                <w:color w:val="000000" w:themeColor="text1"/>
                <w:sz w:val="24"/>
              </w:rPr>
            </w:pPr>
          </w:p>
        </w:tc>
      </w:tr>
      <w:tr w:rsidR="005D41C3" w:rsidRPr="005D41C3" w:rsidTr="00596FEE">
        <w:trPr>
          <w:cantSplit/>
          <w:trHeight w:val="433"/>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总价（大写）：</w:t>
            </w:r>
          </w:p>
        </w:tc>
        <w:tc>
          <w:tcPr>
            <w:tcW w:w="7188" w:type="dxa"/>
            <w:gridSpan w:val="11"/>
            <w:vAlign w:val="center"/>
          </w:tcPr>
          <w:p w:rsidR="003F7F4E" w:rsidRPr="005D41C3" w:rsidRDefault="003F7F4E" w:rsidP="00596FEE">
            <w:pPr>
              <w:pStyle w:val="ab"/>
              <w:keepNext w:val="0"/>
              <w:adjustRightInd/>
              <w:spacing w:before="0" w:after="0" w:line="360" w:lineRule="auto"/>
              <w:jc w:val="both"/>
              <w:textAlignment w:val="auto"/>
              <w:rPr>
                <w:rFonts w:ascii="宋体" w:hAnsi="宋体"/>
                <w:snapToGrid/>
                <w:color w:val="000000" w:themeColor="text1"/>
                <w:spacing w:val="0"/>
                <w:kern w:val="2"/>
                <w:szCs w:val="24"/>
              </w:rPr>
            </w:pPr>
          </w:p>
        </w:tc>
      </w:tr>
      <w:tr w:rsidR="005D41C3" w:rsidRPr="005D41C3" w:rsidTr="00596FEE">
        <w:trPr>
          <w:cantSplit/>
          <w:trHeight w:val="433"/>
        </w:trPr>
        <w:tc>
          <w:tcPr>
            <w:tcW w:w="9648" w:type="dxa"/>
            <w:gridSpan w:val="12"/>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r w:rsidRPr="005D41C3">
              <w:rPr>
                <w:rFonts w:ascii="宋体" w:hAnsi="宋体" w:hint="eastAsia"/>
                <w:snapToGrid/>
                <w:color w:val="000000" w:themeColor="text1"/>
                <w:spacing w:val="0"/>
                <w:kern w:val="2"/>
                <w:szCs w:val="24"/>
              </w:rPr>
              <w:t>附       项</w:t>
            </w:r>
          </w:p>
        </w:tc>
      </w:tr>
      <w:tr w:rsidR="005D41C3" w:rsidRPr="005D41C3" w:rsidTr="00596FEE">
        <w:trPr>
          <w:cantSplit/>
          <w:trHeight w:val="433"/>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类型</w:t>
            </w:r>
          </w:p>
        </w:tc>
        <w:tc>
          <w:tcPr>
            <w:tcW w:w="1965" w:type="dxa"/>
            <w:gridSpan w:val="3"/>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r w:rsidRPr="005D41C3">
              <w:rPr>
                <w:rFonts w:ascii="宋体" w:hAnsi="宋体" w:hint="eastAsia"/>
                <w:snapToGrid/>
                <w:color w:val="000000" w:themeColor="text1"/>
                <w:spacing w:val="0"/>
                <w:kern w:val="2"/>
                <w:szCs w:val="24"/>
              </w:rPr>
              <w:t>名称</w:t>
            </w:r>
          </w:p>
        </w:tc>
        <w:tc>
          <w:tcPr>
            <w:tcW w:w="1470" w:type="dxa"/>
            <w:gridSpan w:val="3"/>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r w:rsidRPr="005D41C3">
              <w:rPr>
                <w:rFonts w:ascii="宋体" w:hAnsi="宋体" w:hint="eastAsia"/>
                <w:snapToGrid/>
                <w:color w:val="000000" w:themeColor="text1"/>
                <w:spacing w:val="0"/>
                <w:kern w:val="2"/>
                <w:szCs w:val="24"/>
              </w:rPr>
              <w:t>单价</w:t>
            </w:r>
          </w:p>
        </w:tc>
        <w:tc>
          <w:tcPr>
            <w:tcW w:w="3753" w:type="dxa"/>
            <w:gridSpan w:val="5"/>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r w:rsidRPr="005D41C3">
              <w:rPr>
                <w:rFonts w:ascii="宋体" w:hAnsi="宋体" w:hint="eastAsia"/>
                <w:snapToGrid/>
                <w:color w:val="000000" w:themeColor="text1"/>
                <w:spacing w:val="0"/>
                <w:kern w:val="2"/>
                <w:szCs w:val="24"/>
              </w:rPr>
              <w:t>备注</w:t>
            </w:r>
          </w:p>
        </w:tc>
      </w:tr>
      <w:tr w:rsidR="005D41C3" w:rsidRPr="005D41C3" w:rsidTr="00596FEE">
        <w:trPr>
          <w:cantSplit/>
          <w:trHeight w:val="433"/>
        </w:trPr>
        <w:tc>
          <w:tcPr>
            <w:tcW w:w="2460" w:type="dxa"/>
            <w:vAlign w:val="center"/>
          </w:tcPr>
          <w:p w:rsidR="003F7F4E" w:rsidRPr="005D41C3" w:rsidRDefault="003F7F4E" w:rsidP="00596FEE">
            <w:pPr>
              <w:spacing w:line="360" w:lineRule="auto"/>
              <w:ind w:firstLine="240"/>
              <w:jc w:val="center"/>
              <w:rPr>
                <w:rFonts w:ascii="宋体" w:hAnsi="宋体"/>
                <w:color w:val="000000" w:themeColor="text1"/>
                <w:sz w:val="24"/>
              </w:rPr>
            </w:pPr>
            <w:r w:rsidRPr="005D41C3">
              <w:rPr>
                <w:rFonts w:ascii="宋体" w:hAnsi="宋体" w:hint="eastAsia"/>
                <w:color w:val="000000" w:themeColor="text1"/>
                <w:sz w:val="24"/>
              </w:rPr>
              <w:t>常用易损件及配件</w:t>
            </w:r>
          </w:p>
        </w:tc>
        <w:tc>
          <w:tcPr>
            <w:tcW w:w="1965" w:type="dxa"/>
            <w:gridSpan w:val="3"/>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p>
        </w:tc>
        <w:tc>
          <w:tcPr>
            <w:tcW w:w="1470" w:type="dxa"/>
            <w:gridSpan w:val="3"/>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p>
        </w:tc>
        <w:tc>
          <w:tcPr>
            <w:tcW w:w="3753" w:type="dxa"/>
            <w:gridSpan w:val="5"/>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p>
        </w:tc>
      </w:tr>
      <w:tr w:rsidR="003F7F4E" w:rsidRPr="005D41C3" w:rsidTr="00596FEE">
        <w:trPr>
          <w:cantSplit/>
          <w:trHeight w:val="433"/>
        </w:trPr>
        <w:tc>
          <w:tcPr>
            <w:tcW w:w="2460" w:type="dxa"/>
            <w:vAlign w:val="center"/>
          </w:tcPr>
          <w:p w:rsidR="003F7F4E" w:rsidRPr="005D41C3" w:rsidRDefault="003F7F4E" w:rsidP="00596FEE">
            <w:pPr>
              <w:spacing w:line="360" w:lineRule="auto"/>
              <w:ind w:firstLineChars="150" w:firstLine="360"/>
              <w:rPr>
                <w:rFonts w:ascii="宋体" w:hAnsi="宋体"/>
                <w:color w:val="000000" w:themeColor="text1"/>
                <w:sz w:val="24"/>
              </w:rPr>
            </w:pPr>
            <w:r w:rsidRPr="005D41C3">
              <w:rPr>
                <w:rFonts w:ascii="宋体" w:hAnsi="宋体" w:hint="eastAsia"/>
                <w:color w:val="000000" w:themeColor="text1"/>
                <w:sz w:val="24"/>
              </w:rPr>
              <w:t>常用耗材</w:t>
            </w:r>
          </w:p>
        </w:tc>
        <w:tc>
          <w:tcPr>
            <w:tcW w:w="1965" w:type="dxa"/>
            <w:gridSpan w:val="3"/>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p>
        </w:tc>
        <w:tc>
          <w:tcPr>
            <w:tcW w:w="1470" w:type="dxa"/>
            <w:gridSpan w:val="3"/>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p>
        </w:tc>
        <w:tc>
          <w:tcPr>
            <w:tcW w:w="3753" w:type="dxa"/>
            <w:gridSpan w:val="5"/>
            <w:vAlign w:val="center"/>
          </w:tcPr>
          <w:p w:rsidR="003F7F4E" w:rsidRPr="005D41C3" w:rsidRDefault="003F7F4E" w:rsidP="00596FEE">
            <w:pPr>
              <w:pStyle w:val="ab"/>
              <w:keepNext w:val="0"/>
              <w:adjustRightInd/>
              <w:spacing w:before="0" w:after="0" w:line="360" w:lineRule="auto"/>
              <w:textAlignment w:val="auto"/>
              <w:rPr>
                <w:rFonts w:ascii="宋体" w:hAnsi="宋体"/>
                <w:snapToGrid/>
                <w:color w:val="000000" w:themeColor="text1"/>
                <w:spacing w:val="0"/>
                <w:kern w:val="2"/>
                <w:szCs w:val="24"/>
              </w:rPr>
            </w:pPr>
          </w:p>
        </w:tc>
      </w:tr>
    </w:tbl>
    <w:p w:rsidR="003F7F4E" w:rsidRPr="005D41C3" w:rsidRDefault="003F7F4E" w:rsidP="003F7F4E">
      <w:pPr>
        <w:pStyle w:val="a0"/>
        <w:rPr>
          <w:color w:val="000000" w:themeColor="text1"/>
        </w:rPr>
      </w:pPr>
    </w:p>
    <w:p w:rsidR="003F7F4E" w:rsidRPr="005D41C3" w:rsidRDefault="003F7F4E" w:rsidP="003F7F4E">
      <w:pPr>
        <w:pStyle w:val="a0"/>
        <w:ind w:left="0"/>
        <w:rPr>
          <w:color w:val="000000" w:themeColor="text1"/>
        </w:rPr>
      </w:pPr>
    </w:p>
    <w:p w:rsidR="003F7F4E" w:rsidRPr="005D41C3" w:rsidRDefault="003F7F4E" w:rsidP="003F7F4E">
      <w:pPr>
        <w:pStyle w:val="a0"/>
        <w:ind w:left="0"/>
        <w:rPr>
          <w:color w:val="000000" w:themeColor="text1"/>
        </w:rPr>
      </w:pPr>
    </w:p>
    <w:p w:rsidR="003F7F4E" w:rsidRPr="005D41C3" w:rsidRDefault="003F7F4E" w:rsidP="003F7F4E">
      <w:pPr>
        <w:pStyle w:val="a0"/>
        <w:ind w:left="0"/>
        <w:rPr>
          <w:color w:val="000000" w:themeColor="text1"/>
        </w:rPr>
      </w:pPr>
    </w:p>
    <w:p w:rsidR="003F7F4E" w:rsidRPr="005D41C3" w:rsidRDefault="003F7F4E" w:rsidP="003F7F4E">
      <w:pPr>
        <w:pStyle w:val="a0"/>
        <w:ind w:left="0"/>
        <w:rPr>
          <w:color w:val="000000" w:themeColor="text1"/>
        </w:rPr>
      </w:pPr>
    </w:p>
    <w:p w:rsidR="003F7F4E" w:rsidRPr="005D41C3" w:rsidRDefault="003F7F4E" w:rsidP="003F7F4E">
      <w:pPr>
        <w:rPr>
          <w:color w:val="000000" w:themeColor="text1"/>
        </w:rPr>
      </w:pPr>
      <w:r w:rsidRPr="005D41C3">
        <w:rPr>
          <w:rFonts w:hint="eastAsia"/>
          <w:color w:val="000000" w:themeColor="text1"/>
        </w:rPr>
        <w:t>供应商名称</w:t>
      </w:r>
      <w:r w:rsidRPr="005D41C3">
        <w:rPr>
          <w:color w:val="000000" w:themeColor="text1"/>
        </w:rPr>
        <w:t>(</w:t>
      </w:r>
      <w:r w:rsidRPr="005D41C3">
        <w:rPr>
          <w:rFonts w:hint="eastAsia"/>
          <w:color w:val="000000" w:themeColor="text1"/>
        </w:rPr>
        <w:t>加盖公章</w:t>
      </w:r>
      <w:r w:rsidRPr="005D41C3">
        <w:rPr>
          <w:color w:val="000000" w:themeColor="text1"/>
        </w:rPr>
        <w:t>)</w:t>
      </w:r>
      <w:r w:rsidRPr="005D41C3">
        <w:rPr>
          <w:rFonts w:hint="eastAsia"/>
          <w:color w:val="000000" w:themeColor="text1"/>
        </w:rPr>
        <w:t>：</w:t>
      </w:r>
    </w:p>
    <w:p w:rsidR="003F7F4E" w:rsidRPr="005D41C3" w:rsidRDefault="003F7F4E" w:rsidP="003F7F4E">
      <w:pPr>
        <w:rPr>
          <w:color w:val="000000" w:themeColor="text1"/>
        </w:rPr>
      </w:pPr>
    </w:p>
    <w:p w:rsidR="003F7F4E" w:rsidRPr="005D41C3" w:rsidRDefault="003F7F4E" w:rsidP="003F7F4E">
      <w:pPr>
        <w:rPr>
          <w:color w:val="000000" w:themeColor="text1"/>
        </w:rPr>
      </w:pPr>
    </w:p>
    <w:p w:rsidR="003F7F4E" w:rsidRPr="005D41C3" w:rsidRDefault="003F7F4E" w:rsidP="003F7F4E">
      <w:pPr>
        <w:rPr>
          <w:color w:val="000000" w:themeColor="text1"/>
        </w:rPr>
      </w:pPr>
    </w:p>
    <w:p w:rsidR="003F7F4E" w:rsidRPr="005D41C3" w:rsidRDefault="003F7F4E" w:rsidP="003F7F4E">
      <w:pPr>
        <w:rPr>
          <w:color w:val="000000" w:themeColor="text1"/>
        </w:rPr>
      </w:pPr>
      <w:r w:rsidRPr="005D41C3">
        <w:rPr>
          <w:rFonts w:hint="eastAsia"/>
          <w:color w:val="000000" w:themeColor="text1"/>
        </w:rPr>
        <w:t>法定代表人或授权委托人</w:t>
      </w:r>
      <w:r w:rsidRPr="005D41C3">
        <w:rPr>
          <w:color w:val="000000" w:themeColor="text1"/>
        </w:rPr>
        <w:t>(</w:t>
      </w:r>
      <w:r w:rsidRPr="005D41C3">
        <w:rPr>
          <w:rFonts w:hint="eastAsia"/>
          <w:color w:val="000000" w:themeColor="text1"/>
        </w:rPr>
        <w:t>签名或盖章</w:t>
      </w:r>
      <w:r w:rsidRPr="005D41C3">
        <w:rPr>
          <w:color w:val="000000" w:themeColor="text1"/>
        </w:rPr>
        <w:t>)</w:t>
      </w:r>
      <w:r w:rsidRPr="005D41C3">
        <w:rPr>
          <w:rFonts w:hint="eastAsia"/>
          <w:color w:val="000000" w:themeColor="text1"/>
        </w:rPr>
        <w:t>：</w:t>
      </w:r>
    </w:p>
    <w:p w:rsidR="003F7F4E" w:rsidRPr="005D41C3" w:rsidRDefault="003F7F4E" w:rsidP="003F7F4E">
      <w:pPr>
        <w:rPr>
          <w:color w:val="000000" w:themeColor="text1"/>
        </w:rPr>
      </w:pPr>
    </w:p>
    <w:p w:rsidR="003F7F4E" w:rsidRPr="005D41C3" w:rsidRDefault="003F7F4E" w:rsidP="003F7F4E">
      <w:pPr>
        <w:rPr>
          <w:color w:val="000000" w:themeColor="text1"/>
        </w:rPr>
      </w:pPr>
    </w:p>
    <w:p w:rsidR="003F7F4E" w:rsidRPr="005D41C3" w:rsidRDefault="003F7F4E" w:rsidP="003F7F4E">
      <w:pPr>
        <w:rPr>
          <w:color w:val="000000" w:themeColor="text1"/>
        </w:rPr>
      </w:pPr>
    </w:p>
    <w:p w:rsidR="003F7F4E" w:rsidRPr="005D41C3" w:rsidRDefault="003F7F4E" w:rsidP="003F7F4E">
      <w:pPr>
        <w:spacing w:line="360" w:lineRule="auto"/>
        <w:rPr>
          <w:color w:val="000000" w:themeColor="text1"/>
          <w:szCs w:val="21"/>
        </w:rPr>
      </w:pPr>
      <w:r w:rsidRPr="005D41C3">
        <w:rPr>
          <w:rFonts w:ascii="宋体" w:hAnsi="宋体" w:hint="eastAsia"/>
          <w:color w:val="000000" w:themeColor="text1"/>
        </w:rPr>
        <w:t>日期：</w:t>
      </w:r>
    </w:p>
    <w:p w:rsidR="003F7F4E" w:rsidRPr="005D41C3" w:rsidRDefault="003F7F4E" w:rsidP="003F7F4E">
      <w:pPr>
        <w:spacing w:line="360" w:lineRule="auto"/>
        <w:ind w:firstLineChars="200" w:firstLine="420"/>
        <w:rPr>
          <w:color w:val="000000" w:themeColor="text1"/>
          <w:szCs w:val="21"/>
        </w:rPr>
      </w:pPr>
    </w:p>
    <w:p w:rsidR="003F7F4E" w:rsidRPr="005D41C3" w:rsidRDefault="003F7F4E" w:rsidP="003F7F4E">
      <w:pPr>
        <w:spacing w:line="360" w:lineRule="auto"/>
        <w:ind w:firstLineChars="200" w:firstLine="420"/>
        <w:rPr>
          <w:color w:val="000000" w:themeColor="text1"/>
          <w:szCs w:val="21"/>
        </w:rPr>
      </w:pPr>
    </w:p>
    <w:p w:rsidR="003F7F4E" w:rsidRPr="005D41C3" w:rsidRDefault="003F7F4E" w:rsidP="003F7F4E">
      <w:pPr>
        <w:pStyle w:val="2"/>
        <w:spacing w:beforeLines="0" w:afterLines="0"/>
        <w:jc w:val="left"/>
        <w:rPr>
          <w:rFonts w:ascii="Times New Roman" w:hAnsi="Times New Roman" w:cs="Times New Roman"/>
          <w:color w:val="000000" w:themeColor="text1"/>
        </w:rPr>
      </w:pPr>
      <w:bookmarkStart w:id="89" w:name="_Toc68704356"/>
      <w:bookmarkStart w:id="90" w:name="_Toc86349186"/>
      <w:bookmarkStart w:id="91" w:name="_Toc118887310"/>
      <w:r w:rsidRPr="005D41C3">
        <w:rPr>
          <w:rFonts w:ascii="Times New Roman" w:hAnsi="Times New Roman" w:cs="Times New Roman" w:hint="eastAsia"/>
          <w:color w:val="000000" w:themeColor="text1"/>
        </w:rPr>
        <w:lastRenderedPageBreak/>
        <w:t>六、设备配置清单（格式自定）</w:t>
      </w:r>
      <w:bookmarkEnd w:id="89"/>
      <w:bookmarkEnd w:id="90"/>
      <w:bookmarkEnd w:id="91"/>
    </w:p>
    <w:p w:rsidR="003F7F4E" w:rsidRPr="005D41C3" w:rsidRDefault="003F7F4E" w:rsidP="003F7F4E">
      <w:pPr>
        <w:spacing w:line="360" w:lineRule="auto"/>
        <w:rPr>
          <w:rFonts w:ascii="宋体" w:hAnsi="宋体"/>
          <w:color w:val="000000" w:themeColor="text1"/>
          <w:sz w:val="24"/>
        </w:rPr>
      </w:pPr>
      <w:r w:rsidRPr="005D41C3">
        <w:rPr>
          <w:rFonts w:ascii="宋体" w:hAnsi="宋体" w:hint="eastAsia"/>
          <w:color w:val="000000" w:themeColor="text1"/>
          <w:sz w:val="24"/>
        </w:rPr>
        <w:t>注：竞价人必须提供详细的配置清单。</w:t>
      </w:r>
      <w:bookmarkStart w:id="92" w:name="_Toc49139670"/>
      <w:bookmarkStart w:id="93" w:name="_Toc64195244"/>
      <w:bookmarkStart w:id="94" w:name="_Toc346637615"/>
      <w:bookmarkStart w:id="95" w:name="_Toc360109381"/>
      <w:bookmarkStart w:id="96" w:name="_Toc10032382"/>
    </w:p>
    <w:bookmarkEnd w:id="92"/>
    <w:bookmarkEnd w:id="93"/>
    <w:bookmarkEnd w:id="94"/>
    <w:bookmarkEnd w:id="95"/>
    <w:bookmarkEnd w:id="96"/>
    <w:p w:rsidR="003F7F4E" w:rsidRPr="005D41C3" w:rsidRDefault="003F7F4E" w:rsidP="003F7F4E">
      <w:pPr>
        <w:pStyle w:val="2"/>
        <w:spacing w:before="120" w:after="120"/>
        <w:rPr>
          <w:rFonts w:hAnsi="宋体"/>
          <w:color w:val="000000" w:themeColor="text1"/>
          <w:sz w:val="24"/>
          <w:szCs w:val="24"/>
        </w:rPr>
      </w:pPr>
    </w:p>
    <w:p w:rsidR="003F7F4E" w:rsidRPr="005D41C3" w:rsidRDefault="003F7F4E" w:rsidP="003F7F4E">
      <w:pPr>
        <w:pStyle w:val="2"/>
        <w:spacing w:before="120" w:after="120"/>
        <w:jc w:val="left"/>
        <w:rPr>
          <w:rFonts w:hAnsi="宋体"/>
          <w:color w:val="000000" w:themeColor="text1"/>
        </w:rPr>
      </w:pPr>
      <w:bookmarkStart w:id="97" w:name="_Toc49139671"/>
      <w:bookmarkStart w:id="98" w:name="_Toc64195245"/>
      <w:bookmarkStart w:id="99" w:name="_Toc346637616"/>
      <w:bookmarkStart w:id="100" w:name="_Toc360109382"/>
      <w:bookmarkStart w:id="101" w:name="_Toc10032383"/>
      <w:bookmarkStart w:id="102" w:name="_Toc68704357"/>
      <w:bookmarkStart w:id="103" w:name="_Toc86349187"/>
      <w:bookmarkStart w:id="104" w:name="_Toc118887311"/>
      <w:r w:rsidRPr="005D41C3">
        <w:rPr>
          <w:rFonts w:hAnsi="宋体" w:hint="eastAsia"/>
          <w:color w:val="000000" w:themeColor="text1"/>
        </w:rPr>
        <w:t>七、设备详细参数及说明书（格式自定）</w:t>
      </w:r>
      <w:bookmarkEnd w:id="97"/>
      <w:bookmarkEnd w:id="98"/>
      <w:bookmarkEnd w:id="99"/>
      <w:bookmarkEnd w:id="100"/>
      <w:bookmarkEnd w:id="101"/>
      <w:bookmarkEnd w:id="102"/>
      <w:bookmarkEnd w:id="103"/>
      <w:bookmarkEnd w:id="104"/>
    </w:p>
    <w:p w:rsidR="003F7F4E" w:rsidRPr="005D41C3" w:rsidRDefault="003F7F4E" w:rsidP="003F7F4E">
      <w:pPr>
        <w:spacing w:line="360" w:lineRule="auto"/>
        <w:rPr>
          <w:rFonts w:ascii="宋体" w:hAnsi="宋体"/>
          <w:bCs/>
          <w:color w:val="000000" w:themeColor="text1"/>
          <w:sz w:val="24"/>
        </w:rPr>
      </w:pPr>
      <w:r w:rsidRPr="005D41C3">
        <w:rPr>
          <w:rFonts w:ascii="宋体" w:hAnsi="宋体" w:hint="eastAsia"/>
          <w:color w:val="000000" w:themeColor="text1"/>
          <w:sz w:val="24"/>
        </w:rPr>
        <w:t>注：竞价人必须提供设备详细技术参数及图片资料。</w:t>
      </w:r>
    </w:p>
    <w:p w:rsidR="003F7F4E" w:rsidRPr="005D41C3" w:rsidRDefault="003F7F4E" w:rsidP="003F7F4E">
      <w:pPr>
        <w:pStyle w:val="a0"/>
        <w:rPr>
          <w:color w:val="000000" w:themeColor="text1"/>
        </w:rPr>
      </w:pPr>
    </w:p>
    <w:p w:rsidR="009948C7" w:rsidRPr="005D41C3" w:rsidRDefault="009948C7">
      <w:pPr>
        <w:spacing w:line="360" w:lineRule="auto"/>
        <w:ind w:firstLineChars="200" w:firstLine="420"/>
        <w:rPr>
          <w:color w:val="000000" w:themeColor="text1"/>
          <w:szCs w:val="21"/>
        </w:rPr>
      </w:pPr>
    </w:p>
    <w:p w:rsidR="009948C7" w:rsidRPr="005D41C3" w:rsidRDefault="009948C7">
      <w:pPr>
        <w:spacing w:line="360" w:lineRule="auto"/>
        <w:ind w:firstLineChars="200" w:firstLine="420"/>
        <w:rPr>
          <w:color w:val="000000" w:themeColor="text1"/>
          <w:szCs w:val="21"/>
        </w:rPr>
      </w:pPr>
      <w:bookmarkStart w:id="105" w:name="_Toc536777264"/>
      <w:bookmarkStart w:id="106" w:name="_Toc12118379"/>
      <w:bookmarkStart w:id="107" w:name="_Toc282854486"/>
      <w:bookmarkStart w:id="108" w:name="_Toc465701640"/>
      <w:bookmarkStart w:id="109" w:name="_Toc118799885"/>
    </w:p>
    <w:p w:rsidR="002D2348" w:rsidRPr="005D41C3" w:rsidRDefault="003F7F4E" w:rsidP="00AC6C70">
      <w:pPr>
        <w:pStyle w:val="2"/>
        <w:spacing w:beforeLines="0" w:afterLines="0"/>
        <w:jc w:val="left"/>
        <w:rPr>
          <w:rFonts w:ascii="Times New Roman" w:hAnsi="Times New Roman" w:cs="Times New Roman"/>
          <w:color w:val="000000" w:themeColor="text1"/>
        </w:rPr>
      </w:pPr>
      <w:bookmarkStart w:id="110" w:name="_Toc7359627"/>
      <w:bookmarkStart w:id="111" w:name="_Toc105517772"/>
      <w:bookmarkStart w:id="112" w:name="_Toc118887312"/>
      <w:bookmarkEnd w:id="105"/>
      <w:bookmarkEnd w:id="106"/>
      <w:bookmarkEnd w:id="107"/>
      <w:bookmarkEnd w:id="108"/>
      <w:bookmarkEnd w:id="109"/>
      <w:r w:rsidRPr="005D41C3">
        <w:rPr>
          <w:rFonts w:ascii="Times New Roman" w:hAnsi="Times New Roman" w:cs="Times New Roman" w:hint="eastAsia"/>
          <w:color w:val="000000" w:themeColor="text1"/>
        </w:rPr>
        <w:t>八、</w:t>
      </w:r>
      <w:bookmarkEnd w:id="110"/>
      <w:r w:rsidRPr="005D41C3">
        <w:rPr>
          <w:rFonts w:ascii="Times New Roman" w:hAnsi="Times New Roman" w:cs="Times New Roman" w:hint="eastAsia"/>
          <w:color w:val="000000" w:themeColor="text1"/>
        </w:rPr>
        <w:t>用户需求响应表</w:t>
      </w:r>
      <w:bookmarkEnd w:id="111"/>
      <w:bookmarkEnd w:id="112"/>
    </w:p>
    <w:p w:rsidR="002D2348" w:rsidRPr="005D41C3" w:rsidRDefault="002D2348" w:rsidP="005D41C3">
      <w:pPr>
        <w:snapToGrid w:val="0"/>
        <w:spacing w:beforeLines="100" w:before="240" w:afterLines="50" w:after="120"/>
        <w:jc w:val="center"/>
        <w:rPr>
          <w:rFonts w:ascii="宋体" w:hAnsi="宋体" w:cs="宋体"/>
          <w:b/>
          <w:color w:val="000000" w:themeColor="text1"/>
          <w:sz w:val="28"/>
          <w:szCs w:val="28"/>
        </w:rPr>
      </w:pPr>
      <w:r w:rsidRPr="005D41C3">
        <w:rPr>
          <w:rFonts w:ascii="宋体" w:hAnsi="宋体" w:cs="宋体" w:hint="eastAsia"/>
          <w:b/>
          <w:color w:val="000000" w:themeColor="text1"/>
          <w:sz w:val="28"/>
          <w:szCs w:val="28"/>
        </w:rPr>
        <w:t>用户需求响应表</w:t>
      </w:r>
    </w:p>
    <w:tbl>
      <w:tblPr>
        <w:tblW w:w="9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2401"/>
        <w:gridCol w:w="4068"/>
        <w:gridCol w:w="765"/>
        <w:gridCol w:w="1516"/>
      </w:tblGrid>
      <w:tr w:rsidR="005D41C3" w:rsidRPr="005D41C3" w:rsidTr="00850D6B">
        <w:trPr>
          <w:trHeight w:val="672"/>
        </w:trPr>
        <w:tc>
          <w:tcPr>
            <w:tcW w:w="542" w:type="dxa"/>
            <w:shd w:val="clear" w:color="auto" w:fill="F3F3F3"/>
            <w:vAlign w:val="center"/>
          </w:tcPr>
          <w:p w:rsidR="002D2348" w:rsidRPr="005D41C3" w:rsidRDefault="002D2348" w:rsidP="00850D6B">
            <w:pPr>
              <w:snapToGrid w:val="0"/>
              <w:jc w:val="center"/>
              <w:rPr>
                <w:rFonts w:ascii="宋体" w:hAnsi="宋体" w:cs="宋体"/>
                <w:b/>
                <w:bCs/>
                <w:color w:val="000000" w:themeColor="text1"/>
                <w:szCs w:val="21"/>
              </w:rPr>
            </w:pPr>
            <w:r w:rsidRPr="005D41C3">
              <w:rPr>
                <w:rFonts w:ascii="宋体" w:hAnsi="宋体" w:cs="宋体" w:hint="eastAsia"/>
                <w:b/>
                <w:bCs/>
                <w:color w:val="000000" w:themeColor="text1"/>
                <w:szCs w:val="21"/>
              </w:rPr>
              <w:t>序号</w:t>
            </w:r>
          </w:p>
        </w:tc>
        <w:tc>
          <w:tcPr>
            <w:tcW w:w="2401" w:type="dxa"/>
            <w:shd w:val="clear" w:color="auto" w:fill="F3F3F3"/>
            <w:vAlign w:val="center"/>
          </w:tcPr>
          <w:p w:rsidR="002D2348" w:rsidRPr="005D41C3" w:rsidRDefault="002D2348" w:rsidP="00850D6B">
            <w:pPr>
              <w:jc w:val="center"/>
              <w:rPr>
                <w:rFonts w:ascii="宋体" w:hAnsi="宋体" w:cs="宋体"/>
                <w:b/>
                <w:bCs/>
                <w:color w:val="000000" w:themeColor="text1"/>
                <w:szCs w:val="21"/>
              </w:rPr>
            </w:pPr>
            <w:r w:rsidRPr="005D41C3">
              <w:rPr>
                <w:rFonts w:ascii="宋体" w:hAnsi="宋体" w:cs="宋体" w:hint="eastAsia"/>
                <w:b/>
                <w:bCs/>
                <w:color w:val="000000" w:themeColor="text1"/>
                <w:szCs w:val="21"/>
              </w:rPr>
              <w:t>用户需求条款</w:t>
            </w:r>
          </w:p>
        </w:tc>
        <w:tc>
          <w:tcPr>
            <w:tcW w:w="4068" w:type="dxa"/>
            <w:shd w:val="clear" w:color="auto" w:fill="F3F3F3"/>
            <w:vAlign w:val="center"/>
          </w:tcPr>
          <w:p w:rsidR="002D2348" w:rsidRPr="005D41C3" w:rsidRDefault="002D2348" w:rsidP="00850D6B">
            <w:pPr>
              <w:jc w:val="center"/>
              <w:rPr>
                <w:rFonts w:ascii="宋体" w:hAnsi="宋体" w:cs="宋体"/>
                <w:b/>
                <w:bCs/>
                <w:color w:val="000000" w:themeColor="text1"/>
                <w:szCs w:val="21"/>
              </w:rPr>
            </w:pPr>
            <w:r w:rsidRPr="005D41C3">
              <w:rPr>
                <w:rFonts w:ascii="宋体" w:hAnsi="宋体" w:cs="宋体" w:hint="eastAsia"/>
                <w:b/>
                <w:bCs/>
                <w:color w:val="000000" w:themeColor="text1"/>
                <w:szCs w:val="21"/>
              </w:rPr>
              <w:t>竞价人响应描述</w:t>
            </w:r>
          </w:p>
          <w:p w:rsidR="002D2348" w:rsidRPr="005D41C3" w:rsidRDefault="002D2348" w:rsidP="00850D6B">
            <w:pPr>
              <w:jc w:val="center"/>
              <w:rPr>
                <w:rFonts w:ascii="宋体" w:hAnsi="宋体" w:cs="宋体"/>
                <w:bCs/>
                <w:color w:val="000000" w:themeColor="text1"/>
                <w:szCs w:val="21"/>
              </w:rPr>
            </w:pPr>
            <w:r w:rsidRPr="005D41C3">
              <w:rPr>
                <w:rFonts w:ascii="宋体" w:hAnsi="宋体" w:cs="宋体" w:hint="eastAsia"/>
                <w:bCs/>
                <w:color w:val="000000" w:themeColor="text1"/>
                <w:szCs w:val="21"/>
              </w:rPr>
              <w:t>(报价人根据用户需求对应条款，如实填写响应内容)</w:t>
            </w:r>
          </w:p>
        </w:tc>
        <w:tc>
          <w:tcPr>
            <w:tcW w:w="765" w:type="dxa"/>
            <w:shd w:val="clear" w:color="auto" w:fill="F3F3F3"/>
            <w:vAlign w:val="center"/>
          </w:tcPr>
          <w:p w:rsidR="002D2348" w:rsidRPr="005D41C3" w:rsidRDefault="002D2348" w:rsidP="00850D6B">
            <w:pPr>
              <w:snapToGrid w:val="0"/>
              <w:jc w:val="center"/>
              <w:rPr>
                <w:rFonts w:ascii="宋体" w:hAnsi="宋体" w:cs="宋体"/>
                <w:b/>
                <w:bCs/>
                <w:color w:val="000000" w:themeColor="text1"/>
                <w:szCs w:val="21"/>
              </w:rPr>
            </w:pPr>
            <w:r w:rsidRPr="005D41C3">
              <w:rPr>
                <w:rFonts w:ascii="宋体" w:hAnsi="宋体" w:cs="宋体" w:hint="eastAsia"/>
                <w:b/>
                <w:bCs/>
                <w:color w:val="000000" w:themeColor="text1"/>
                <w:szCs w:val="21"/>
              </w:rPr>
              <w:t>是否响应</w:t>
            </w:r>
          </w:p>
        </w:tc>
        <w:tc>
          <w:tcPr>
            <w:tcW w:w="1516" w:type="dxa"/>
            <w:shd w:val="clear" w:color="auto" w:fill="F3F3F3"/>
            <w:vAlign w:val="center"/>
          </w:tcPr>
          <w:p w:rsidR="002D2348" w:rsidRPr="005D41C3" w:rsidRDefault="002D2348" w:rsidP="00850D6B">
            <w:pPr>
              <w:snapToGrid w:val="0"/>
              <w:jc w:val="center"/>
              <w:rPr>
                <w:rFonts w:ascii="宋体" w:hAnsi="宋体" w:cs="宋体"/>
                <w:b/>
                <w:bCs/>
                <w:color w:val="000000" w:themeColor="text1"/>
                <w:szCs w:val="21"/>
              </w:rPr>
            </w:pPr>
            <w:r w:rsidRPr="005D41C3">
              <w:rPr>
                <w:rFonts w:ascii="宋体" w:hAnsi="宋体" w:cs="宋体" w:hint="eastAsia"/>
                <w:b/>
                <w:bCs/>
                <w:color w:val="000000" w:themeColor="text1"/>
                <w:szCs w:val="21"/>
              </w:rPr>
              <w:t>偏离说明</w:t>
            </w:r>
          </w:p>
        </w:tc>
      </w:tr>
      <w:tr w:rsidR="005D41C3" w:rsidRPr="005D41C3" w:rsidTr="00850D6B">
        <w:trPr>
          <w:trHeight w:val="680"/>
        </w:trPr>
        <w:tc>
          <w:tcPr>
            <w:tcW w:w="9292" w:type="dxa"/>
            <w:gridSpan w:val="5"/>
            <w:vAlign w:val="center"/>
          </w:tcPr>
          <w:p w:rsidR="002D2348" w:rsidRPr="005D41C3" w:rsidRDefault="002D2348" w:rsidP="00850D6B">
            <w:pPr>
              <w:snapToGrid w:val="0"/>
              <w:jc w:val="center"/>
              <w:rPr>
                <w:rFonts w:ascii="宋体" w:hAnsi="宋体" w:cs="宋体"/>
                <w:color w:val="000000" w:themeColor="text1"/>
                <w:szCs w:val="21"/>
              </w:rPr>
            </w:pPr>
            <w:r w:rsidRPr="005D41C3">
              <w:rPr>
                <w:rFonts w:ascii="宋体" w:hAnsi="宋体" w:hint="eastAsia"/>
                <w:color w:val="000000" w:themeColor="text1"/>
                <w:szCs w:val="21"/>
              </w:rPr>
              <w:t>“★”条款</w:t>
            </w:r>
          </w:p>
        </w:tc>
      </w:tr>
      <w:tr w:rsidR="005D41C3" w:rsidRPr="005D41C3" w:rsidTr="00850D6B">
        <w:trPr>
          <w:trHeight w:val="680"/>
        </w:trPr>
        <w:tc>
          <w:tcPr>
            <w:tcW w:w="542" w:type="dxa"/>
            <w:vAlign w:val="center"/>
          </w:tcPr>
          <w:p w:rsidR="002D2348" w:rsidRPr="005D41C3" w:rsidRDefault="002D2348" w:rsidP="00850D6B">
            <w:pPr>
              <w:tabs>
                <w:tab w:val="left" w:pos="170"/>
              </w:tabs>
              <w:snapToGrid w:val="0"/>
              <w:jc w:val="center"/>
              <w:rPr>
                <w:rFonts w:ascii="宋体" w:hAnsi="宋体" w:cs="宋体"/>
                <w:color w:val="000000" w:themeColor="text1"/>
                <w:szCs w:val="21"/>
              </w:rPr>
            </w:pPr>
            <w:r w:rsidRPr="005D41C3">
              <w:rPr>
                <w:rFonts w:ascii="宋体" w:hAnsi="宋体" w:cs="宋体" w:hint="eastAsia"/>
                <w:color w:val="000000" w:themeColor="text1"/>
                <w:szCs w:val="21"/>
              </w:rPr>
              <w:t>1</w:t>
            </w:r>
          </w:p>
        </w:tc>
        <w:tc>
          <w:tcPr>
            <w:tcW w:w="2401" w:type="dxa"/>
            <w:vAlign w:val="center"/>
          </w:tcPr>
          <w:p w:rsidR="002D2348" w:rsidRPr="005D41C3" w:rsidRDefault="002D2348" w:rsidP="00850D6B">
            <w:pPr>
              <w:snapToGrid w:val="0"/>
              <w:rPr>
                <w:rFonts w:ascii="宋体" w:hAnsi="宋体" w:cs="宋体"/>
                <w:color w:val="000000" w:themeColor="text1"/>
                <w:szCs w:val="21"/>
              </w:rPr>
            </w:pPr>
          </w:p>
        </w:tc>
        <w:tc>
          <w:tcPr>
            <w:tcW w:w="4068" w:type="dxa"/>
            <w:vAlign w:val="center"/>
          </w:tcPr>
          <w:p w:rsidR="002D2348" w:rsidRPr="005D41C3" w:rsidRDefault="002D2348" w:rsidP="00850D6B">
            <w:pPr>
              <w:rPr>
                <w:rFonts w:ascii="宋体" w:hAnsi="宋体" w:cs="宋体"/>
                <w:color w:val="000000" w:themeColor="text1"/>
                <w:szCs w:val="21"/>
              </w:rPr>
            </w:pPr>
          </w:p>
        </w:tc>
        <w:tc>
          <w:tcPr>
            <w:tcW w:w="765" w:type="dxa"/>
            <w:vAlign w:val="center"/>
          </w:tcPr>
          <w:p w:rsidR="002D2348" w:rsidRPr="005D41C3" w:rsidRDefault="002D2348" w:rsidP="00850D6B">
            <w:pPr>
              <w:snapToGrid w:val="0"/>
              <w:jc w:val="center"/>
              <w:rPr>
                <w:rFonts w:ascii="宋体" w:hAnsi="宋体" w:cs="宋体"/>
                <w:color w:val="000000" w:themeColor="text1"/>
                <w:szCs w:val="21"/>
              </w:rPr>
            </w:pPr>
          </w:p>
        </w:tc>
        <w:tc>
          <w:tcPr>
            <w:tcW w:w="1516" w:type="dxa"/>
            <w:vAlign w:val="center"/>
          </w:tcPr>
          <w:p w:rsidR="002D2348" w:rsidRPr="005D41C3" w:rsidRDefault="002D2348" w:rsidP="00850D6B">
            <w:pPr>
              <w:snapToGrid w:val="0"/>
              <w:jc w:val="center"/>
              <w:rPr>
                <w:rFonts w:ascii="宋体" w:hAnsi="宋体" w:cs="宋体"/>
                <w:color w:val="000000" w:themeColor="text1"/>
                <w:szCs w:val="21"/>
              </w:rPr>
            </w:pPr>
          </w:p>
        </w:tc>
      </w:tr>
      <w:tr w:rsidR="005D41C3" w:rsidRPr="005D41C3" w:rsidTr="00850D6B">
        <w:trPr>
          <w:trHeight w:val="680"/>
        </w:trPr>
        <w:tc>
          <w:tcPr>
            <w:tcW w:w="9292" w:type="dxa"/>
            <w:gridSpan w:val="5"/>
            <w:vAlign w:val="center"/>
          </w:tcPr>
          <w:p w:rsidR="002D2348" w:rsidRPr="005D41C3" w:rsidRDefault="002D2348" w:rsidP="00850D6B">
            <w:pPr>
              <w:snapToGrid w:val="0"/>
              <w:jc w:val="center"/>
              <w:rPr>
                <w:rFonts w:ascii="宋体" w:hAnsi="宋体" w:cs="宋体"/>
                <w:color w:val="000000" w:themeColor="text1"/>
                <w:szCs w:val="21"/>
              </w:rPr>
            </w:pPr>
            <w:r w:rsidRPr="005D41C3">
              <w:rPr>
                <w:rFonts w:ascii="宋体" w:hAnsi="宋体" w:hint="eastAsia"/>
                <w:color w:val="000000" w:themeColor="text1"/>
                <w:szCs w:val="21"/>
              </w:rPr>
              <w:t>“</w:t>
            </w:r>
            <w:r w:rsidRPr="005D41C3">
              <w:rPr>
                <w:rFonts w:ascii="Segoe UI Symbol" w:hAnsi="Segoe UI Symbol" w:cs="Segoe UI Symbol" w:hint="eastAsia"/>
                <w:color w:val="000000" w:themeColor="text1"/>
                <w:sz w:val="22"/>
                <w:szCs w:val="22"/>
              </w:rPr>
              <w:t>▲</w:t>
            </w:r>
            <w:r w:rsidRPr="005D41C3">
              <w:rPr>
                <w:rFonts w:ascii="宋体" w:hAnsi="宋体" w:hint="eastAsia"/>
                <w:color w:val="000000" w:themeColor="text1"/>
                <w:szCs w:val="21"/>
              </w:rPr>
              <w:t>”条款</w:t>
            </w:r>
          </w:p>
        </w:tc>
      </w:tr>
      <w:tr w:rsidR="005D41C3" w:rsidRPr="005D41C3" w:rsidTr="00850D6B">
        <w:trPr>
          <w:trHeight w:val="680"/>
        </w:trPr>
        <w:tc>
          <w:tcPr>
            <w:tcW w:w="542" w:type="dxa"/>
            <w:vAlign w:val="center"/>
          </w:tcPr>
          <w:p w:rsidR="002D2348" w:rsidRPr="005D41C3" w:rsidRDefault="002D2348" w:rsidP="00850D6B">
            <w:pPr>
              <w:tabs>
                <w:tab w:val="left" w:pos="170"/>
              </w:tabs>
              <w:snapToGrid w:val="0"/>
              <w:jc w:val="center"/>
              <w:rPr>
                <w:rFonts w:ascii="宋体" w:hAnsi="宋体"/>
                <w:color w:val="000000" w:themeColor="text1"/>
                <w:szCs w:val="21"/>
              </w:rPr>
            </w:pPr>
          </w:p>
        </w:tc>
        <w:tc>
          <w:tcPr>
            <w:tcW w:w="2401" w:type="dxa"/>
            <w:vAlign w:val="center"/>
          </w:tcPr>
          <w:p w:rsidR="002D2348" w:rsidRPr="005D41C3" w:rsidRDefault="002D2348" w:rsidP="00850D6B">
            <w:pPr>
              <w:rPr>
                <w:rFonts w:ascii="宋体" w:hAnsi="宋体" w:cs="宋体"/>
                <w:color w:val="000000" w:themeColor="text1"/>
                <w:szCs w:val="21"/>
              </w:rPr>
            </w:pPr>
          </w:p>
        </w:tc>
        <w:tc>
          <w:tcPr>
            <w:tcW w:w="4068" w:type="dxa"/>
            <w:vAlign w:val="center"/>
          </w:tcPr>
          <w:p w:rsidR="002D2348" w:rsidRPr="005D41C3" w:rsidRDefault="002D2348" w:rsidP="00850D6B">
            <w:pPr>
              <w:snapToGrid w:val="0"/>
              <w:rPr>
                <w:rFonts w:ascii="宋体" w:hAnsi="宋体" w:cs="宋体"/>
                <w:color w:val="000000" w:themeColor="text1"/>
                <w:szCs w:val="21"/>
              </w:rPr>
            </w:pPr>
          </w:p>
        </w:tc>
        <w:tc>
          <w:tcPr>
            <w:tcW w:w="765" w:type="dxa"/>
            <w:vAlign w:val="center"/>
          </w:tcPr>
          <w:p w:rsidR="002D2348" w:rsidRPr="005D41C3" w:rsidRDefault="002D2348" w:rsidP="00850D6B">
            <w:pPr>
              <w:snapToGrid w:val="0"/>
              <w:jc w:val="center"/>
              <w:rPr>
                <w:rFonts w:ascii="宋体" w:hAnsi="宋体" w:cs="宋体"/>
                <w:color w:val="000000" w:themeColor="text1"/>
                <w:szCs w:val="21"/>
              </w:rPr>
            </w:pPr>
          </w:p>
        </w:tc>
        <w:tc>
          <w:tcPr>
            <w:tcW w:w="1516" w:type="dxa"/>
            <w:vAlign w:val="center"/>
          </w:tcPr>
          <w:p w:rsidR="002D2348" w:rsidRPr="005D41C3" w:rsidRDefault="002D2348" w:rsidP="00850D6B">
            <w:pPr>
              <w:snapToGrid w:val="0"/>
              <w:jc w:val="center"/>
              <w:rPr>
                <w:rFonts w:ascii="宋体" w:hAnsi="宋体" w:cs="宋体"/>
                <w:color w:val="000000" w:themeColor="text1"/>
                <w:szCs w:val="21"/>
              </w:rPr>
            </w:pPr>
          </w:p>
        </w:tc>
      </w:tr>
      <w:tr w:rsidR="005D41C3" w:rsidRPr="005D41C3" w:rsidTr="00850D6B">
        <w:trPr>
          <w:trHeight w:val="680"/>
        </w:trPr>
        <w:tc>
          <w:tcPr>
            <w:tcW w:w="9292" w:type="dxa"/>
            <w:gridSpan w:val="5"/>
            <w:vAlign w:val="center"/>
          </w:tcPr>
          <w:p w:rsidR="002D2348" w:rsidRPr="005D41C3" w:rsidRDefault="002D2348" w:rsidP="00850D6B">
            <w:pPr>
              <w:snapToGrid w:val="0"/>
              <w:jc w:val="center"/>
              <w:rPr>
                <w:rFonts w:ascii="宋体" w:hAnsi="宋体" w:cs="宋体"/>
                <w:color w:val="000000" w:themeColor="text1"/>
                <w:szCs w:val="21"/>
              </w:rPr>
            </w:pPr>
            <w:r w:rsidRPr="005D41C3">
              <w:rPr>
                <w:rFonts w:ascii="宋体" w:hAnsi="宋体" w:hint="eastAsia"/>
                <w:color w:val="000000" w:themeColor="text1"/>
                <w:szCs w:val="21"/>
              </w:rPr>
              <w:t>一般条款（非“★和</w:t>
            </w:r>
            <w:r w:rsidRPr="005D41C3">
              <w:rPr>
                <w:rFonts w:ascii="Segoe UI Symbol" w:hAnsi="Segoe UI Symbol" w:cs="Segoe UI Symbol" w:hint="eastAsia"/>
                <w:color w:val="000000" w:themeColor="text1"/>
                <w:sz w:val="22"/>
                <w:szCs w:val="22"/>
              </w:rPr>
              <w:t>▲</w:t>
            </w:r>
            <w:r w:rsidRPr="005D41C3">
              <w:rPr>
                <w:rFonts w:ascii="宋体" w:hAnsi="宋体" w:hint="eastAsia"/>
                <w:color w:val="000000" w:themeColor="text1"/>
                <w:szCs w:val="21"/>
              </w:rPr>
              <w:t>”条款）</w:t>
            </w:r>
          </w:p>
        </w:tc>
      </w:tr>
      <w:tr w:rsidR="005D41C3" w:rsidRPr="005D41C3" w:rsidTr="00850D6B">
        <w:trPr>
          <w:trHeight w:val="680"/>
        </w:trPr>
        <w:tc>
          <w:tcPr>
            <w:tcW w:w="542" w:type="dxa"/>
            <w:vAlign w:val="center"/>
          </w:tcPr>
          <w:p w:rsidR="002D2348" w:rsidRPr="005D41C3" w:rsidRDefault="002D2348" w:rsidP="00850D6B">
            <w:pPr>
              <w:snapToGrid w:val="0"/>
              <w:jc w:val="center"/>
              <w:rPr>
                <w:rFonts w:ascii="宋体" w:hAnsi="宋体" w:cs="宋体"/>
                <w:color w:val="000000" w:themeColor="text1"/>
                <w:szCs w:val="21"/>
              </w:rPr>
            </w:pPr>
            <w:r w:rsidRPr="005D41C3">
              <w:rPr>
                <w:rFonts w:ascii="宋体" w:hAnsi="宋体" w:cs="宋体" w:hint="eastAsia"/>
                <w:color w:val="000000" w:themeColor="text1"/>
                <w:szCs w:val="21"/>
              </w:rPr>
              <w:t>1</w:t>
            </w:r>
          </w:p>
        </w:tc>
        <w:tc>
          <w:tcPr>
            <w:tcW w:w="2401" w:type="dxa"/>
            <w:vAlign w:val="center"/>
          </w:tcPr>
          <w:p w:rsidR="002D2348" w:rsidRPr="005D41C3" w:rsidRDefault="002D2348" w:rsidP="00850D6B">
            <w:pPr>
              <w:rPr>
                <w:rFonts w:ascii="宋体" w:hAnsi="宋体" w:cs="宋体"/>
                <w:color w:val="000000" w:themeColor="text1"/>
                <w:szCs w:val="21"/>
              </w:rPr>
            </w:pPr>
          </w:p>
        </w:tc>
        <w:tc>
          <w:tcPr>
            <w:tcW w:w="4068" w:type="dxa"/>
            <w:vAlign w:val="center"/>
          </w:tcPr>
          <w:p w:rsidR="002D2348" w:rsidRPr="005D41C3" w:rsidRDefault="002D2348" w:rsidP="00850D6B">
            <w:pPr>
              <w:snapToGrid w:val="0"/>
              <w:rPr>
                <w:rFonts w:ascii="宋体" w:hAnsi="宋体" w:cs="宋体"/>
                <w:color w:val="000000" w:themeColor="text1"/>
                <w:szCs w:val="21"/>
              </w:rPr>
            </w:pPr>
          </w:p>
        </w:tc>
        <w:tc>
          <w:tcPr>
            <w:tcW w:w="765" w:type="dxa"/>
            <w:vAlign w:val="center"/>
          </w:tcPr>
          <w:p w:rsidR="002D2348" w:rsidRPr="005D41C3" w:rsidRDefault="002D2348" w:rsidP="00850D6B">
            <w:pPr>
              <w:snapToGrid w:val="0"/>
              <w:jc w:val="center"/>
              <w:rPr>
                <w:rFonts w:ascii="宋体" w:hAnsi="宋体" w:cs="宋体"/>
                <w:color w:val="000000" w:themeColor="text1"/>
                <w:szCs w:val="21"/>
              </w:rPr>
            </w:pPr>
          </w:p>
        </w:tc>
        <w:tc>
          <w:tcPr>
            <w:tcW w:w="1516" w:type="dxa"/>
            <w:vAlign w:val="center"/>
          </w:tcPr>
          <w:p w:rsidR="002D2348" w:rsidRPr="005D41C3" w:rsidRDefault="002D2348" w:rsidP="00850D6B">
            <w:pPr>
              <w:snapToGrid w:val="0"/>
              <w:jc w:val="center"/>
              <w:rPr>
                <w:rFonts w:ascii="宋体" w:hAnsi="宋体" w:cs="宋体"/>
                <w:color w:val="000000" w:themeColor="text1"/>
                <w:szCs w:val="21"/>
              </w:rPr>
            </w:pPr>
          </w:p>
        </w:tc>
      </w:tr>
    </w:tbl>
    <w:p w:rsidR="002D2348" w:rsidRPr="005D41C3" w:rsidRDefault="002D2348" w:rsidP="002D2348">
      <w:pPr>
        <w:spacing w:line="360" w:lineRule="auto"/>
        <w:ind w:left="882" w:hangingChars="420" w:hanging="882"/>
        <w:rPr>
          <w:rFonts w:ascii="宋体" w:hAnsi="宋体" w:cs="宋体"/>
          <w:bCs/>
          <w:color w:val="000000" w:themeColor="text1"/>
          <w:szCs w:val="21"/>
          <w:lang w:val="en-GB"/>
        </w:rPr>
      </w:pPr>
      <w:r w:rsidRPr="005D41C3">
        <w:rPr>
          <w:rFonts w:ascii="宋体" w:hAnsi="宋体" w:cs="宋体" w:hint="eastAsia"/>
          <w:bCs/>
          <w:color w:val="000000" w:themeColor="text1"/>
          <w:szCs w:val="21"/>
        </w:rPr>
        <w:t>说明：</w:t>
      </w:r>
      <w:r w:rsidRPr="005D41C3">
        <w:rPr>
          <w:rFonts w:ascii="宋体" w:hAnsi="宋体" w:cs="宋体" w:hint="eastAsia"/>
          <w:bCs/>
          <w:color w:val="000000" w:themeColor="text1"/>
          <w:szCs w:val="21"/>
          <w:lang w:val="en-GB"/>
        </w:rPr>
        <w:t>1.</w:t>
      </w:r>
      <w:r w:rsidRPr="005D41C3">
        <w:rPr>
          <w:rFonts w:ascii="宋体" w:hAnsi="宋体" w:cs="宋体" w:hint="eastAsia"/>
          <w:b/>
          <w:bCs/>
          <w:color w:val="000000" w:themeColor="text1"/>
          <w:szCs w:val="21"/>
        </w:rPr>
        <w:t>报价人必须对应磋商文件“用户需求书”的内容逐条响应。标记“★”项（如有）为不可负偏离（劣于）的重要项。</w:t>
      </w:r>
    </w:p>
    <w:p w:rsidR="002D2348" w:rsidRPr="005D41C3" w:rsidRDefault="002D2348" w:rsidP="002D2348">
      <w:pPr>
        <w:spacing w:line="360" w:lineRule="auto"/>
        <w:ind w:leftChars="270" w:left="882" w:hangingChars="150" w:hanging="315"/>
        <w:rPr>
          <w:rFonts w:ascii="宋体" w:hAnsi="宋体" w:cs="宋体"/>
          <w:bCs/>
          <w:color w:val="000000" w:themeColor="text1"/>
          <w:szCs w:val="21"/>
          <w:lang w:val="en-GB"/>
        </w:rPr>
      </w:pPr>
      <w:r w:rsidRPr="005D41C3">
        <w:rPr>
          <w:rFonts w:ascii="宋体" w:hAnsi="宋体" w:cs="宋体" w:hint="eastAsia"/>
          <w:bCs/>
          <w:color w:val="000000" w:themeColor="text1"/>
          <w:szCs w:val="21"/>
          <w:lang w:val="en-GB"/>
        </w:rPr>
        <w:t>2.</w:t>
      </w:r>
      <w:r w:rsidRPr="005D41C3">
        <w:rPr>
          <w:rFonts w:ascii="宋体" w:hAnsi="宋体" w:cs="宋体" w:hint="eastAsia"/>
          <w:color w:val="000000" w:themeColor="text1"/>
          <w:szCs w:val="21"/>
        </w:rPr>
        <w:t xml:space="preserve"> 报价人响应用户需求应具体、明确，含糊不清、不确切或伪造、变造证明材料的，按照不完全响应或者完全不响应处理。构成提供虚假材料的，移送监管部门查处。</w:t>
      </w:r>
    </w:p>
    <w:p w:rsidR="002D2348" w:rsidRPr="005D41C3" w:rsidRDefault="002D2348" w:rsidP="002D2348">
      <w:pPr>
        <w:spacing w:line="360" w:lineRule="auto"/>
        <w:ind w:leftChars="270" w:left="882" w:hangingChars="150" w:hanging="315"/>
        <w:rPr>
          <w:rFonts w:ascii="宋体" w:hAnsi="宋体" w:cs="宋体"/>
          <w:bCs/>
          <w:color w:val="000000" w:themeColor="text1"/>
          <w:szCs w:val="21"/>
          <w:lang w:val="en-GB"/>
        </w:rPr>
      </w:pPr>
      <w:r w:rsidRPr="005D41C3">
        <w:rPr>
          <w:rFonts w:ascii="宋体" w:hAnsi="宋体" w:cs="宋体" w:hint="eastAsia"/>
          <w:bCs/>
          <w:color w:val="000000" w:themeColor="text1"/>
          <w:szCs w:val="21"/>
          <w:lang w:val="en-GB"/>
        </w:rPr>
        <w:t xml:space="preserve">3. </w:t>
      </w:r>
      <w:r w:rsidRPr="005D41C3">
        <w:rPr>
          <w:rFonts w:ascii="宋体" w:hAnsi="宋体" w:cs="宋体" w:hint="eastAsia"/>
          <w:b/>
          <w:color w:val="000000" w:themeColor="text1"/>
          <w:szCs w:val="21"/>
        </w:rPr>
        <w:t>报价人可根据“用户需求书”要求及投标响应，对本表进行适当的扩充、优化</w:t>
      </w:r>
      <w:r w:rsidRPr="005D41C3">
        <w:rPr>
          <w:rFonts w:ascii="宋体" w:hAnsi="宋体" w:cs="宋体" w:hint="eastAsia"/>
          <w:color w:val="000000" w:themeColor="text1"/>
          <w:szCs w:val="21"/>
        </w:rPr>
        <w:t>。</w:t>
      </w:r>
    </w:p>
    <w:p w:rsidR="002D2348" w:rsidRPr="005D41C3" w:rsidRDefault="002D2348" w:rsidP="002D2348">
      <w:pPr>
        <w:spacing w:line="360" w:lineRule="auto"/>
        <w:rPr>
          <w:rFonts w:ascii="宋体" w:hAnsi="宋体" w:cs="宋体"/>
          <w:b/>
          <w:color w:val="000000" w:themeColor="text1"/>
          <w:sz w:val="24"/>
        </w:rPr>
      </w:pPr>
    </w:p>
    <w:p w:rsidR="002D2348" w:rsidRPr="005D41C3" w:rsidRDefault="002D2348" w:rsidP="002D2348">
      <w:pPr>
        <w:autoSpaceDE w:val="0"/>
        <w:autoSpaceDN w:val="0"/>
        <w:spacing w:line="360" w:lineRule="auto"/>
        <w:ind w:right="893"/>
        <w:textAlignment w:val="bottom"/>
        <w:rPr>
          <w:rFonts w:ascii="宋体" w:hAnsi="宋体" w:cs="Arial"/>
          <w:color w:val="000000" w:themeColor="text1"/>
        </w:rPr>
      </w:pPr>
      <w:r w:rsidRPr="005D41C3">
        <w:rPr>
          <w:rFonts w:ascii="宋体" w:hAnsi="宋体" w:cs="Arial" w:hint="eastAsia"/>
          <w:color w:val="000000" w:themeColor="text1"/>
        </w:rPr>
        <w:t>供应商名称(并加盖公章)：</w:t>
      </w:r>
    </w:p>
    <w:p w:rsidR="002D2348" w:rsidRPr="005D41C3" w:rsidRDefault="002D2348" w:rsidP="002D2348">
      <w:pPr>
        <w:autoSpaceDE w:val="0"/>
        <w:autoSpaceDN w:val="0"/>
        <w:spacing w:line="360" w:lineRule="auto"/>
        <w:ind w:right="893"/>
        <w:textAlignment w:val="bottom"/>
        <w:rPr>
          <w:rFonts w:ascii="宋体" w:hAnsi="宋体"/>
          <w:color w:val="000000" w:themeColor="text1"/>
          <w:u w:val="single"/>
        </w:rPr>
      </w:pPr>
      <w:r w:rsidRPr="005D41C3">
        <w:rPr>
          <w:rFonts w:ascii="宋体" w:hAnsi="宋体" w:cs="Arial" w:hint="eastAsia"/>
          <w:color w:val="000000" w:themeColor="text1"/>
        </w:rPr>
        <w:t>供应商法定代表人或其委托人签名</w:t>
      </w:r>
      <w:r w:rsidRPr="005D41C3">
        <w:rPr>
          <w:color w:val="000000" w:themeColor="text1"/>
          <w:szCs w:val="21"/>
        </w:rPr>
        <w:t>签名（签字或盖章）</w:t>
      </w:r>
      <w:r w:rsidRPr="005D41C3">
        <w:rPr>
          <w:rFonts w:ascii="宋体" w:hAnsi="宋体" w:cs="Arial" w:hint="eastAsia"/>
          <w:color w:val="000000" w:themeColor="text1"/>
        </w:rPr>
        <w:t>：</w:t>
      </w:r>
    </w:p>
    <w:p w:rsidR="002D2348" w:rsidRPr="005D41C3" w:rsidRDefault="002D2348" w:rsidP="002D2348">
      <w:pPr>
        <w:autoSpaceDE w:val="0"/>
        <w:autoSpaceDN w:val="0"/>
        <w:spacing w:line="360" w:lineRule="auto"/>
        <w:ind w:right="893"/>
        <w:textAlignment w:val="bottom"/>
        <w:rPr>
          <w:rFonts w:ascii="宋体" w:hAnsi="宋体" w:cs="Arial"/>
          <w:color w:val="000000" w:themeColor="text1"/>
        </w:rPr>
      </w:pPr>
      <w:r w:rsidRPr="005D41C3">
        <w:rPr>
          <w:rFonts w:ascii="宋体" w:hAnsi="宋体" w:cs="Arial" w:hint="eastAsia"/>
          <w:color w:val="000000" w:themeColor="text1"/>
        </w:rPr>
        <w:t>日期：</w:t>
      </w:r>
    </w:p>
    <w:p w:rsidR="00AC6C70" w:rsidRPr="005D41C3" w:rsidRDefault="00AC6C70" w:rsidP="00AC6C70">
      <w:pPr>
        <w:pStyle w:val="a0"/>
        <w:rPr>
          <w:color w:val="000000" w:themeColor="text1"/>
        </w:rPr>
      </w:pPr>
      <w:bookmarkStart w:id="113" w:name="_Toc105517773"/>
    </w:p>
    <w:p w:rsidR="00AC6C70" w:rsidRPr="005D41C3" w:rsidRDefault="003F7F4E" w:rsidP="00642123">
      <w:pPr>
        <w:pStyle w:val="2"/>
        <w:spacing w:before="120" w:after="120"/>
        <w:jc w:val="left"/>
        <w:rPr>
          <w:color w:val="000000" w:themeColor="text1"/>
        </w:rPr>
      </w:pPr>
      <w:bookmarkStart w:id="114" w:name="_Toc118887313"/>
      <w:r w:rsidRPr="005D41C3">
        <w:rPr>
          <w:rFonts w:hint="eastAsia"/>
          <w:color w:val="000000" w:themeColor="text1"/>
        </w:rPr>
        <w:t>九、实施方案</w:t>
      </w:r>
      <w:bookmarkEnd w:id="114"/>
    </w:p>
    <w:p w:rsidR="00AC6C70" w:rsidRPr="005D41C3" w:rsidRDefault="00AC6C70" w:rsidP="00AC6C70">
      <w:pPr>
        <w:pStyle w:val="a0"/>
        <w:rPr>
          <w:color w:val="000000" w:themeColor="text1"/>
        </w:rPr>
      </w:pPr>
    </w:p>
    <w:p w:rsidR="003F7F4E" w:rsidRPr="005D41C3" w:rsidRDefault="003F7F4E" w:rsidP="005D41C3">
      <w:pPr>
        <w:spacing w:beforeLines="50" w:before="120" w:afterLines="50" w:after="120" w:line="360" w:lineRule="auto"/>
        <w:ind w:left="360"/>
        <w:rPr>
          <w:rFonts w:ascii="宋体" w:hAnsi="宋体" w:cs="Arial"/>
          <w:color w:val="000000" w:themeColor="text1"/>
        </w:rPr>
      </w:pPr>
      <w:r w:rsidRPr="005D41C3">
        <w:rPr>
          <w:rFonts w:ascii="宋体" w:hAnsi="宋体" w:cs="Arial" w:hint="eastAsia"/>
          <w:color w:val="000000" w:themeColor="text1"/>
        </w:rPr>
        <w:t>（自行描述）</w:t>
      </w:r>
    </w:p>
    <w:p w:rsidR="00AC6C70" w:rsidRPr="005D41C3" w:rsidRDefault="00AC6C70" w:rsidP="00AC6C70">
      <w:pPr>
        <w:pStyle w:val="a0"/>
        <w:rPr>
          <w:color w:val="000000" w:themeColor="text1"/>
        </w:rPr>
      </w:pPr>
    </w:p>
    <w:p w:rsidR="00AC6C70" w:rsidRPr="005D41C3" w:rsidRDefault="00AC6C70" w:rsidP="00AC6C70">
      <w:pPr>
        <w:pStyle w:val="a0"/>
        <w:rPr>
          <w:color w:val="000000" w:themeColor="text1"/>
        </w:rPr>
      </w:pPr>
    </w:p>
    <w:p w:rsidR="00AC6C70" w:rsidRPr="005D41C3" w:rsidRDefault="00AC6C70" w:rsidP="00AC6C70">
      <w:pPr>
        <w:pStyle w:val="a0"/>
        <w:rPr>
          <w:color w:val="000000" w:themeColor="text1"/>
        </w:rPr>
      </w:pPr>
    </w:p>
    <w:p w:rsidR="00AC6C70" w:rsidRPr="005D41C3" w:rsidRDefault="00AC6C70" w:rsidP="00AC6C70">
      <w:pPr>
        <w:pStyle w:val="a0"/>
        <w:rPr>
          <w:color w:val="000000" w:themeColor="text1"/>
        </w:rPr>
      </w:pPr>
    </w:p>
    <w:p w:rsidR="00AC6C70" w:rsidRPr="005D41C3" w:rsidRDefault="00AC6C70" w:rsidP="00AC6C70">
      <w:pPr>
        <w:pStyle w:val="a0"/>
        <w:rPr>
          <w:color w:val="000000" w:themeColor="text1"/>
        </w:rPr>
      </w:pPr>
    </w:p>
    <w:p w:rsidR="00AC6C70" w:rsidRPr="005D41C3" w:rsidRDefault="00AC6C70" w:rsidP="00AC6C70">
      <w:pPr>
        <w:pStyle w:val="a0"/>
        <w:rPr>
          <w:color w:val="000000" w:themeColor="text1"/>
        </w:rPr>
      </w:pPr>
    </w:p>
    <w:p w:rsidR="009948C7" w:rsidRPr="005D41C3" w:rsidRDefault="003F7F4E">
      <w:pPr>
        <w:pStyle w:val="2"/>
        <w:spacing w:beforeLines="0" w:afterLines="0"/>
        <w:jc w:val="left"/>
        <w:rPr>
          <w:rFonts w:ascii="Times New Roman" w:hAnsi="Times New Roman" w:cs="Times New Roman"/>
          <w:color w:val="000000" w:themeColor="text1"/>
        </w:rPr>
      </w:pPr>
      <w:bookmarkStart w:id="115" w:name="_Toc118887314"/>
      <w:r w:rsidRPr="005D41C3">
        <w:rPr>
          <w:rFonts w:ascii="Times New Roman" w:hAnsi="Times New Roman" w:cs="Times New Roman" w:hint="eastAsia"/>
          <w:color w:val="000000" w:themeColor="text1"/>
        </w:rPr>
        <w:t>十</w:t>
      </w:r>
      <w:r w:rsidR="001A1620" w:rsidRPr="005D41C3">
        <w:rPr>
          <w:rFonts w:ascii="Times New Roman" w:hAnsi="Times New Roman" w:cs="Times New Roman"/>
          <w:color w:val="000000" w:themeColor="text1"/>
        </w:rPr>
        <w:t>、</w:t>
      </w:r>
      <w:r w:rsidR="001A1620" w:rsidRPr="005D41C3">
        <w:rPr>
          <w:rFonts w:ascii="Times New Roman" w:hAnsi="Times New Roman" w:cs="Times New Roman" w:hint="eastAsia"/>
          <w:color w:val="000000" w:themeColor="text1"/>
        </w:rPr>
        <w:t>供应商基本情况</w:t>
      </w:r>
      <w:bookmarkEnd w:id="113"/>
      <w:bookmarkEnd w:id="115"/>
    </w:p>
    <w:p w:rsidR="009948C7" w:rsidRPr="005D41C3" w:rsidRDefault="009948C7">
      <w:pPr>
        <w:pStyle w:val="a0"/>
        <w:rPr>
          <w:color w:val="000000" w:themeColor="text1"/>
        </w:rPr>
      </w:pPr>
    </w:p>
    <w:p w:rsidR="009948C7" w:rsidRPr="005D41C3" w:rsidRDefault="007876B4" w:rsidP="005D41C3">
      <w:pPr>
        <w:spacing w:beforeLines="50" w:before="120" w:afterLines="50" w:after="120" w:line="360" w:lineRule="auto"/>
        <w:rPr>
          <w:rFonts w:ascii="宋体" w:hAnsi="宋体" w:cs="Arial"/>
          <w:b/>
          <w:color w:val="000000" w:themeColor="text1"/>
        </w:rPr>
      </w:pPr>
      <w:r w:rsidRPr="005D41C3">
        <w:rPr>
          <w:rFonts w:ascii="宋体" w:hAnsi="宋体" w:cs="Arial" w:hint="eastAsia"/>
          <w:b/>
          <w:color w:val="000000" w:themeColor="text1"/>
        </w:rPr>
        <w:t>（一）供应商基本情况</w:t>
      </w:r>
    </w:p>
    <w:p w:rsidR="009948C7" w:rsidRPr="005D41C3" w:rsidRDefault="007876B4" w:rsidP="005D41C3">
      <w:pPr>
        <w:spacing w:beforeLines="50" w:before="120" w:afterLines="50" w:after="120" w:line="360" w:lineRule="auto"/>
        <w:rPr>
          <w:rFonts w:ascii="宋体" w:hAnsi="宋体" w:cs="Arial"/>
          <w:color w:val="000000" w:themeColor="text1"/>
        </w:rPr>
      </w:pPr>
      <w:r w:rsidRPr="005D41C3">
        <w:rPr>
          <w:rFonts w:ascii="宋体" w:hAnsi="宋体" w:cs="Arial" w:hint="eastAsia"/>
          <w:color w:val="000000" w:themeColor="text1"/>
        </w:rPr>
        <w:t>1、供应商名称：</w:t>
      </w:r>
      <w:r w:rsidR="00533A8E" w:rsidRPr="005D41C3">
        <w:rPr>
          <w:color w:val="000000" w:themeColor="text1"/>
          <w:szCs w:val="21"/>
        </w:rPr>
        <w:t>_____________</w:t>
      </w:r>
      <w:r w:rsidRPr="005D41C3">
        <w:rPr>
          <w:rFonts w:ascii="宋体" w:hAnsi="宋体" w:cs="Arial" w:hint="eastAsia"/>
          <w:color w:val="000000" w:themeColor="text1"/>
        </w:rPr>
        <w:t xml:space="preserve">  电话号码：</w:t>
      </w:r>
    </w:p>
    <w:p w:rsidR="009948C7" w:rsidRPr="005D41C3" w:rsidRDefault="007876B4" w:rsidP="005D41C3">
      <w:pPr>
        <w:spacing w:beforeLines="50" w:before="120" w:afterLines="50" w:after="120" w:line="360" w:lineRule="auto"/>
        <w:rPr>
          <w:rFonts w:ascii="宋体" w:hAnsi="宋体" w:cs="Arial"/>
          <w:color w:val="000000" w:themeColor="text1"/>
        </w:rPr>
      </w:pPr>
      <w:r w:rsidRPr="005D41C3">
        <w:rPr>
          <w:rFonts w:ascii="宋体" w:hAnsi="宋体" w:cs="Arial" w:hint="eastAsia"/>
          <w:color w:val="000000" w:themeColor="text1"/>
        </w:rPr>
        <w:t>2、地    址：</w:t>
      </w:r>
      <w:r w:rsidR="00533A8E" w:rsidRPr="005D41C3">
        <w:rPr>
          <w:color w:val="000000" w:themeColor="text1"/>
          <w:szCs w:val="21"/>
        </w:rPr>
        <w:t>_____________</w:t>
      </w:r>
      <w:r w:rsidRPr="005D41C3">
        <w:rPr>
          <w:rFonts w:ascii="宋体" w:hAnsi="宋体" w:cs="Arial" w:hint="eastAsia"/>
          <w:color w:val="000000" w:themeColor="text1"/>
        </w:rPr>
        <w:t xml:space="preserve">  传    真：</w:t>
      </w:r>
    </w:p>
    <w:p w:rsidR="009948C7" w:rsidRPr="005D41C3" w:rsidRDefault="007876B4" w:rsidP="005D41C3">
      <w:pPr>
        <w:spacing w:beforeLines="50" w:before="120" w:afterLines="50" w:after="120" w:line="360" w:lineRule="auto"/>
        <w:rPr>
          <w:rFonts w:ascii="宋体" w:hAnsi="宋体" w:cs="Arial"/>
          <w:color w:val="000000" w:themeColor="text1"/>
          <w:u w:val="single"/>
        </w:rPr>
      </w:pPr>
      <w:r w:rsidRPr="005D41C3">
        <w:rPr>
          <w:rFonts w:ascii="宋体" w:hAnsi="宋体" w:cs="Arial" w:hint="eastAsia"/>
          <w:color w:val="000000" w:themeColor="text1"/>
        </w:rPr>
        <w:t xml:space="preserve">3、注册资金：  </w:t>
      </w:r>
      <w:r w:rsidR="00533A8E" w:rsidRPr="005D41C3">
        <w:rPr>
          <w:color w:val="000000" w:themeColor="text1"/>
          <w:szCs w:val="21"/>
        </w:rPr>
        <w:t>_____________</w:t>
      </w:r>
      <w:r w:rsidRPr="005D41C3">
        <w:rPr>
          <w:rFonts w:ascii="宋体" w:hAnsi="宋体" w:cs="Arial" w:hint="eastAsia"/>
          <w:color w:val="000000" w:themeColor="text1"/>
        </w:rPr>
        <w:t>经济性质：</w:t>
      </w:r>
    </w:p>
    <w:p w:rsidR="009948C7" w:rsidRPr="005D41C3" w:rsidRDefault="007876B4" w:rsidP="005D41C3">
      <w:pPr>
        <w:spacing w:beforeLines="50" w:before="120" w:afterLines="50" w:after="120" w:line="360" w:lineRule="auto"/>
        <w:rPr>
          <w:rFonts w:ascii="宋体" w:hAnsi="宋体" w:cs="Arial"/>
          <w:color w:val="000000" w:themeColor="text1"/>
          <w:u w:val="single"/>
        </w:rPr>
      </w:pPr>
      <w:r w:rsidRPr="005D41C3">
        <w:rPr>
          <w:rFonts w:ascii="宋体" w:hAnsi="宋体" w:cs="Arial" w:hint="eastAsia"/>
          <w:color w:val="000000" w:themeColor="text1"/>
        </w:rPr>
        <w:t>4、供应商开户银行名称及账号：    地址：</w:t>
      </w:r>
    </w:p>
    <w:p w:rsidR="009948C7" w:rsidRPr="005D41C3" w:rsidRDefault="007876B4" w:rsidP="005D41C3">
      <w:pPr>
        <w:tabs>
          <w:tab w:val="left" w:pos="420"/>
        </w:tabs>
        <w:spacing w:beforeLines="50" w:before="120" w:afterLines="50" w:after="120" w:line="360" w:lineRule="auto"/>
        <w:rPr>
          <w:rFonts w:ascii="宋体" w:hAnsi="宋体" w:cs="Arial"/>
          <w:color w:val="000000" w:themeColor="text1"/>
        </w:rPr>
      </w:pPr>
      <w:r w:rsidRPr="005D41C3">
        <w:rPr>
          <w:rFonts w:ascii="宋体" w:hAnsi="宋体" w:cs="Arial" w:hint="eastAsia"/>
          <w:color w:val="000000" w:themeColor="text1"/>
        </w:rPr>
        <w:t xml:space="preserve">5、营业注册执照：   </w:t>
      </w:r>
    </w:p>
    <w:p w:rsidR="009948C7" w:rsidRPr="005D41C3" w:rsidRDefault="007876B4" w:rsidP="005D41C3">
      <w:pPr>
        <w:tabs>
          <w:tab w:val="left" w:pos="420"/>
        </w:tabs>
        <w:spacing w:beforeLines="50" w:before="120" w:afterLines="50" w:after="120" w:line="360" w:lineRule="auto"/>
        <w:ind w:left="420" w:hanging="420"/>
        <w:rPr>
          <w:rFonts w:ascii="宋体" w:hAnsi="宋体"/>
          <w:b/>
          <w:color w:val="000000" w:themeColor="text1"/>
          <w:szCs w:val="21"/>
        </w:rPr>
      </w:pPr>
      <w:r w:rsidRPr="005D41C3">
        <w:rPr>
          <w:rFonts w:ascii="宋体" w:hAnsi="宋体" w:hint="eastAsia"/>
          <w:b/>
          <w:color w:val="000000" w:themeColor="text1"/>
          <w:szCs w:val="21"/>
        </w:rPr>
        <w:t>（随本表格附上最新营业执照/登记证副本的复印件及税务登记证副本复印件各一份，均需加盖公章，供应商如果有名称变更的，应提供由工商管理部门出具的变更证明文件。）</w:t>
      </w:r>
    </w:p>
    <w:p w:rsidR="009948C7" w:rsidRPr="005D41C3" w:rsidRDefault="007876B4" w:rsidP="005D41C3">
      <w:pPr>
        <w:tabs>
          <w:tab w:val="left" w:pos="420"/>
        </w:tabs>
        <w:spacing w:beforeLines="50" w:before="120" w:afterLines="50" w:after="120" w:line="360" w:lineRule="auto"/>
        <w:ind w:left="420" w:hanging="420"/>
        <w:rPr>
          <w:rFonts w:ascii="宋体" w:hAnsi="宋体"/>
          <w:b/>
          <w:color w:val="000000" w:themeColor="text1"/>
          <w:szCs w:val="21"/>
        </w:rPr>
      </w:pPr>
      <w:r w:rsidRPr="005D41C3">
        <w:rPr>
          <w:rFonts w:ascii="宋体" w:hAnsi="宋体" w:hint="eastAsia"/>
          <w:b/>
          <w:color w:val="000000" w:themeColor="text1"/>
          <w:szCs w:val="21"/>
        </w:rPr>
        <w:t>6.其他证照资料</w:t>
      </w:r>
    </w:p>
    <w:p w:rsidR="009948C7" w:rsidRPr="005D41C3" w:rsidRDefault="009948C7" w:rsidP="005D41C3">
      <w:pPr>
        <w:tabs>
          <w:tab w:val="left" w:pos="420"/>
        </w:tabs>
        <w:spacing w:beforeLines="50" w:before="120" w:afterLines="50" w:after="120" w:line="360" w:lineRule="auto"/>
        <w:ind w:left="420" w:hanging="420"/>
        <w:rPr>
          <w:rFonts w:ascii="宋体" w:hAnsi="宋体" w:cs="Arial"/>
          <w:color w:val="000000" w:themeColor="text1"/>
        </w:rPr>
      </w:pPr>
    </w:p>
    <w:p w:rsidR="009948C7" w:rsidRPr="005D41C3" w:rsidRDefault="007876B4" w:rsidP="005D41C3">
      <w:pPr>
        <w:spacing w:beforeLines="50" w:before="120" w:afterLines="50" w:after="120" w:line="360" w:lineRule="auto"/>
        <w:rPr>
          <w:rFonts w:ascii="宋体" w:hAnsi="宋体" w:cs="Arial"/>
          <w:b/>
          <w:color w:val="000000" w:themeColor="text1"/>
        </w:rPr>
      </w:pPr>
      <w:r w:rsidRPr="005D41C3">
        <w:rPr>
          <w:rFonts w:ascii="宋体" w:hAnsi="宋体" w:cs="Arial" w:hint="eastAsia"/>
          <w:b/>
          <w:color w:val="000000" w:themeColor="text1"/>
        </w:rPr>
        <w:t>（二）供应商简介</w:t>
      </w:r>
    </w:p>
    <w:p w:rsidR="009948C7" w:rsidRPr="005D41C3" w:rsidRDefault="007876B4" w:rsidP="005D41C3">
      <w:pPr>
        <w:spacing w:beforeLines="50" w:before="120" w:afterLines="50" w:after="120" w:line="360" w:lineRule="auto"/>
        <w:ind w:left="360"/>
        <w:rPr>
          <w:rFonts w:ascii="宋体" w:hAnsi="宋体" w:cs="Arial"/>
          <w:color w:val="000000" w:themeColor="text1"/>
        </w:rPr>
      </w:pPr>
      <w:r w:rsidRPr="005D41C3">
        <w:rPr>
          <w:rFonts w:ascii="宋体" w:hAnsi="宋体" w:cs="Arial" w:hint="eastAsia"/>
          <w:color w:val="000000" w:themeColor="text1"/>
        </w:rPr>
        <w:t>（自行描述）</w:t>
      </w:r>
    </w:p>
    <w:p w:rsidR="009948C7" w:rsidRPr="005D41C3" w:rsidRDefault="009948C7" w:rsidP="005D41C3">
      <w:pPr>
        <w:spacing w:beforeLines="50" w:before="120" w:afterLines="50" w:after="120" w:line="360" w:lineRule="auto"/>
        <w:ind w:left="360"/>
        <w:rPr>
          <w:rFonts w:ascii="宋体" w:hAnsi="宋体" w:cs="Arial"/>
          <w:color w:val="000000" w:themeColor="text1"/>
        </w:rPr>
      </w:pPr>
    </w:p>
    <w:p w:rsidR="009948C7" w:rsidRPr="005D41C3" w:rsidRDefault="007876B4">
      <w:pPr>
        <w:spacing w:line="360" w:lineRule="auto"/>
        <w:rPr>
          <w:rFonts w:ascii="宋体" w:hAnsi="宋体"/>
          <w:b/>
          <w:color w:val="000000" w:themeColor="text1"/>
        </w:rPr>
      </w:pPr>
      <w:r w:rsidRPr="005D41C3">
        <w:rPr>
          <w:rFonts w:ascii="宋体" w:hAnsi="宋体" w:hint="eastAsia"/>
          <w:b/>
          <w:color w:val="000000" w:themeColor="text1"/>
        </w:rPr>
        <w:t>（三）供应商2019年至今财务状况</w:t>
      </w:r>
    </w:p>
    <w:p w:rsidR="009948C7" w:rsidRPr="005D41C3" w:rsidRDefault="009948C7">
      <w:pPr>
        <w:spacing w:line="360" w:lineRule="auto"/>
        <w:rPr>
          <w:rFonts w:ascii="宋体" w:hAnsi="宋体"/>
          <w:b/>
          <w:color w:val="000000" w:themeColor="text1"/>
        </w:rPr>
      </w:pPr>
    </w:p>
    <w:p w:rsidR="009948C7" w:rsidRPr="005D41C3" w:rsidRDefault="007876B4">
      <w:pPr>
        <w:spacing w:line="360" w:lineRule="auto"/>
        <w:jc w:val="center"/>
        <w:rPr>
          <w:rFonts w:ascii="方正小标宋简体" w:eastAsia="方正小标宋简体" w:hAnsi="宋体"/>
          <w:color w:val="000000" w:themeColor="text1"/>
          <w:sz w:val="32"/>
          <w:szCs w:val="32"/>
        </w:rPr>
      </w:pPr>
      <w:r w:rsidRPr="005D41C3">
        <w:rPr>
          <w:rFonts w:ascii="方正小标宋简体" w:eastAsia="方正小标宋简体" w:hAnsi="宋体" w:hint="eastAsia"/>
          <w:color w:val="000000" w:themeColor="text1"/>
          <w:sz w:val="32"/>
          <w:szCs w:val="32"/>
        </w:rPr>
        <w:t>供应商2019年至今财务状况</w:t>
      </w:r>
    </w:p>
    <w:tbl>
      <w:tblPr>
        <w:tblW w:w="8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681"/>
        <w:gridCol w:w="1682"/>
        <w:gridCol w:w="1682"/>
        <w:gridCol w:w="1794"/>
      </w:tblGrid>
      <w:tr w:rsidR="005D41C3" w:rsidRPr="005D41C3">
        <w:trPr>
          <w:trHeight w:val="273"/>
          <w:jc w:val="center"/>
        </w:trPr>
        <w:tc>
          <w:tcPr>
            <w:tcW w:w="1948" w:type="dxa"/>
            <w:vAlign w:val="center"/>
          </w:tcPr>
          <w:p w:rsidR="009948C7" w:rsidRPr="005D41C3" w:rsidRDefault="007876B4">
            <w:pPr>
              <w:spacing w:line="360" w:lineRule="auto"/>
              <w:jc w:val="center"/>
              <w:rPr>
                <w:rFonts w:ascii="黑体" w:eastAsia="黑体" w:hAnsi="黑体"/>
                <w:color w:val="000000" w:themeColor="text1"/>
                <w:sz w:val="24"/>
              </w:rPr>
            </w:pPr>
            <w:r w:rsidRPr="005D41C3">
              <w:rPr>
                <w:rFonts w:ascii="黑体" w:eastAsia="黑体" w:hAnsi="黑体" w:hint="eastAsia"/>
                <w:color w:val="000000" w:themeColor="text1"/>
                <w:sz w:val="24"/>
              </w:rPr>
              <w:t>年份</w:t>
            </w:r>
          </w:p>
        </w:tc>
        <w:tc>
          <w:tcPr>
            <w:tcW w:w="1681" w:type="dxa"/>
            <w:vAlign w:val="center"/>
          </w:tcPr>
          <w:p w:rsidR="009948C7" w:rsidRPr="005D41C3" w:rsidRDefault="007876B4">
            <w:pPr>
              <w:pStyle w:val="ab"/>
              <w:keepNext w:val="0"/>
              <w:adjustRightInd/>
              <w:spacing w:before="0" w:after="0" w:line="360" w:lineRule="auto"/>
              <w:textAlignment w:val="auto"/>
              <w:rPr>
                <w:rFonts w:ascii="黑体" w:eastAsia="黑体" w:hAnsi="黑体"/>
                <w:snapToGrid/>
                <w:color w:val="000000" w:themeColor="text1"/>
                <w:spacing w:val="0"/>
                <w:kern w:val="2"/>
                <w:szCs w:val="24"/>
              </w:rPr>
            </w:pPr>
            <w:r w:rsidRPr="005D41C3">
              <w:rPr>
                <w:rFonts w:ascii="黑体" w:eastAsia="黑体" w:hAnsi="黑体" w:hint="eastAsia"/>
                <w:snapToGrid/>
                <w:color w:val="000000" w:themeColor="text1"/>
                <w:spacing w:val="0"/>
                <w:kern w:val="2"/>
                <w:szCs w:val="24"/>
              </w:rPr>
              <w:t>总资产</w:t>
            </w:r>
          </w:p>
        </w:tc>
        <w:tc>
          <w:tcPr>
            <w:tcW w:w="1682" w:type="dxa"/>
            <w:vAlign w:val="center"/>
          </w:tcPr>
          <w:p w:rsidR="009948C7" w:rsidRPr="005D41C3" w:rsidRDefault="007876B4">
            <w:pPr>
              <w:spacing w:line="360" w:lineRule="auto"/>
              <w:jc w:val="center"/>
              <w:rPr>
                <w:rFonts w:ascii="黑体" w:eastAsia="黑体" w:hAnsi="黑体"/>
                <w:color w:val="000000" w:themeColor="text1"/>
                <w:sz w:val="24"/>
              </w:rPr>
            </w:pPr>
            <w:r w:rsidRPr="005D41C3">
              <w:rPr>
                <w:rFonts w:ascii="黑体" w:eastAsia="黑体" w:hAnsi="黑体" w:hint="eastAsia"/>
                <w:color w:val="000000" w:themeColor="text1"/>
                <w:sz w:val="24"/>
              </w:rPr>
              <w:t>营业收入</w:t>
            </w:r>
          </w:p>
        </w:tc>
        <w:tc>
          <w:tcPr>
            <w:tcW w:w="1682" w:type="dxa"/>
            <w:vAlign w:val="center"/>
          </w:tcPr>
          <w:p w:rsidR="009948C7" w:rsidRPr="005D41C3" w:rsidRDefault="007876B4">
            <w:pPr>
              <w:spacing w:line="360" w:lineRule="auto"/>
              <w:jc w:val="center"/>
              <w:rPr>
                <w:rFonts w:ascii="黑体" w:eastAsia="黑体" w:hAnsi="黑体"/>
                <w:color w:val="000000" w:themeColor="text1"/>
                <w:sz w:val="24"/>
              </w:rPr>
            </w:pPr>
            <w:r w:rsidRPr="005D41C3">
              <w:rPr>
                <w:rFonts w:ascii="黑体" w:eastAsia="黑体" w:hAnsi="黑体" w:hint="eastAsia"/>
                <w:color w:val="000000" w:themeColor="text1"/>
                <w:sz w:val="24"/>
              </w:rPr>
              <w:t>净利润</w:t>
            </w:r>
          </w:p>
        </w:tc>
        <w:tc>
          <w:tcPr>
            <w:tcW w:w="1794" w:type="dxa"/>
            <w:vAlign w:val="center"/>
          </w:tcPr>
          <w:p w:rsidR="009948C7" w:rsidRPr="005D41C3" w:rsidRDefault="007876B4">
            <w:pPr>
              <w:spacing w:line="360" w:lineRule="auto"/>
              <w:jc w:val="center"/>
              <w:rPr>
                <w:rFonts w:ascii="黑体" w:eastAsia="黑体" w:hAnsi="黑体"/>
                <w:color w:val="000000" w:themeColor="text1"/>
                <w:sz w:val="24"/>
              </w:rPr>
            </w:pPr>
            <w:r w:rsidRPr="005D41C3">
              <w:rPr>
                <w:rFonts w:ascii="黑体" w:eastAsia="黑体" w:hAnsi="黑体" w:hint="eastAsia"/>
                <w:color w:val="000000" w:themeColor="text1"/>
                <w:sz w:val="24"/>
              </w:rPr>
              <w:t>资产负债率</w:t>
            </w:r>
          </w:p>
        </w:tc>
      </w:tr>
      <w:tr w:rsidR="005D41C3" w:rsidRPr="005D41C3">
        <w:trPr>
          <w:trHeight w:val="109"/>
          <w:jc w:val="center"/>
        </w:trPr>
        <w:tc>
          <w:tcPr>
            <w:tcW w:w="1948" w:type="dxa"/>
            <w:vAlign w:val="center"/>
          </w:tcPr>
          <w:p w:rsidR="009948C7" w:rsidRPr="005D41C3" w:rsidRDefault="007876B4">
            <w:pPr>
              <w:spacing w:line="360" w:lineRule="auto"/>
              <w:jc w:val="center"/>
              <w:rPr>
                <w:rFonts w:ascii="宋体" w:hAnsi="宋体"/>
                <w:color w:val="000000" w:themeColor="text1"/>
                <w:sz w:val="24"/>
              </w:rPr>
            </w:pPr>
            <w:r w:rsidRPr="005D41C3">
              <w:rPr>
                <w:rFonts w:ascii="宋体" w:hAnsi="宋体" w:hint="eastAsia"/>
                <w:color w:val="000000" w:themeColor="text1"/>
                <w:sz w:val="24"/>
              </w:rPr>
              <w:t>2019</w:t>
            </w:r>
          </w:p>
        </w:tc>
        <w:tc>
          <w:tcPr>
            <w:tcW w:w="1681" w:type="dxa"/>
            <w:vAlign w:val="center"/>
          </w:tcPr>
          <w:p w:rsidR="009948C7" w:rsidRPr="005D41C3" w:rsidRDefault="009948C7">
            <w:pPr>
              <w:spacing w:line="360" w:lineRule="auto"/>
              <w:jc w:val="center"/>
              <w:rPr>
                <w:rFonts w:ascii="宋体" w:hAnsi="宋体"/>
                <w:color w:val="000000" w:themeColor="text1"/>
                <w:sz w:val="24"/>
              </w:rPr>
            </w:pPr>
          </w:p>
        </w:tc>
        <w:tc>
          <w:tcPr>
            <w:tcW w:w="1682" w:type="dxa"/>
            <w:vAlign w:val="center"/>
          </w:tcPr>
          <w:p w:rsidR="009948C7" w:rsidRPr="005D41C3" w:rsidRDefault="009948C7">
            <w:pPr>
              <w:spacing w:line="360" w:lineRule="auto"/>
              <w:jc w:val="center"/>
              <w:rPr>
                <w:rFonts w:ascii="宋体" w:hAnsi="宋体"/>
                <w:color w:val="000000" w:themeColor="text1"/>
                <w:sz w:val="24"/>
              </w:rPr>
            </w:pPr>
          </w:p>
        </w:tc>
        <w:tc>
          <w:tcPr>
            <w:tcW w:w="1682" w:type="dxa"/>
            <w:vAlign w:val="center"/>
          </w:tcPr>
          <w:p w:rsidR="009948C7" w:rsidRPr="005D41C3" w:rsidRDefault="009948C7">
            <w:pPr>
              <w:spacing w:line="360" w:lineRule="auto"/>
              <w:jc w:val="center"/>
              <w:rPr>
                <w:rFonts w:ascii="宋体" w:hAnsi="宋体"/>
                <w:color w:val="000000" w:themeColor="text1"/>
                <w:sz w:val="24"/>
              </w:rPr>
            </w:pPr>
          </w:p>
        </w:tc>
        <w:tc>
          <w:tcPr>
            <w:tcW w:w="1794" w:type="dxa"/>
            <w:vAlign w:val="center"/>
          </w:tcPr>
          <w:p w:rsidR="009948C7" w:rsidRPr="005D41C3" w:rsidRDefault="009948C7">
            <w:pPr>
              <w:spacing w:line="360" w:lineRule="auto"/>
              <w:jc w:val="center"/>
              <w:rPr>
                <w:rFonts w:ascii="宋体" w:hAnsi="宋体"/>
                <w:color w:val="000000" w:themeColor="text1"/>
                <w:sz w:val="24"/>
              </w:rPr>
            </w:pPr>
          </w:p>
        </w:tc>
      </w:tr>
      <w:tr w:rsidR="005D41C3" w:rsidRPr="005D41C3">
        <w:trPr>
          <w:trHeight w:val="109"/>
          <w:jc w:val="center"/>
        </w:trPr>
        <w:tc>
          <w:tcPr>
            <w:tcW w:w="1948" w:type="dxa"/>
            <w:vAlign w:val="center"/>
          </w:tcPr>
          <w:p w:rsidR="009948C7" w:rsidRPr="005D41C3" w:rsidRDefault="007876B4">
            <w:pPr>
              <w:spacing w:line="360" w:lineRule="auto"/>
              <w:jc w:val="center"/>
              <w:rPr>
                <w:rFonts w:ascii="宋体" w:hAnsi="宋体"/>
                <w:color w:val="000000" w:themeColor="text1"/>
                <w:sz w:val="24"/>
              </w:rPr>
            </w:pPr>
            <w:r w:rsidRPr="005D41C3">
              <w:rPr>
                <w:rFonts w:ascii="宋体" w:hAnsi="宋体" w:hint="eastAsia"/>
                <w:color w:val="000000" w:themeColor="text1"/>
                <w:sz w:val="24"/>
              </w:rPr>
              <w:lastRenderedPageBreak/>
              <w:t>2020</w:t>
            </w:r>
          </w:p>
        </w:tc>
        <w:tc>
          <w:tcPr>
            <w:tcW w:w="1681" w:type="dxa"/>
            <w:vAlign w:val="center"/>
          </w:tcPr>
          <w:p w:rsidR="009948C7" w:rsidRPr="005D41C3" w:rsidRDefault="009948C7">
            <w:pPr>
              <w:spacing w:line="360" w:lineRule="auto"/>
              <w:jc w:val="center"/>
              <w:rPr>
                <w:rFonts w:ascii="宋体" w:hAnsi="宋体"/>
                <w:color w:val="000000" w:themeColor="text1"/>
                <w:sz w:val="24"/>
              </w:rPr>
            </w:pPr>
          </w:p>
        </w:tc>
        <w:tc>
          <w:tcPr>
            <w:tcW w:w="1682" w:type="dxa"/>
            <w:vAlign w:val="center"/>
          </w:tcPr>
          <w:p w:rsidR="009948C7" w:rsidRPr="005D41C3" w:rsidRDefault="009948C7">
            <w:pPr>
              <w:spacing w:line="360" w:lineRule="auto"/>
              <w:jc w:val="center"/>
              <w:rPr>
                <w:rFonts w:ascii="宋体" w:hAnsi="宋体"/>
                <w:color w:val="000000" w:themeColor="text1"/>
                <w:sz w:val="24"/>
              </w:rPr>
            </w:pPr>
          </w:p>
        </w:tc>
        <w:tc>
          <w:tcPr>
            <w:tcW w:w="1682" w:type="dxa"/>
            <w:vAlign w:val="center"/>
          </w:tcPr>
          <w:p w:rsidR="009948C7" w:rsidRPr="005D41C3" w:rsidRDefault="009948C7">
            <w:pPr>
              <w:spacing w:line="360" w:lineRule="auto"/>
              <w:jc w:val="center"/>
              <w:rPr>
                <w:rFonts w:ascii="宋体" w:hAnsi="宋体"/>
                <w:color w:val="000000" w:themeColor="text1"/>
                <w:sz w:val="24"/>
              </w:rPr>
            </w:pPr>
          </w:p>
        </w:tc>
        <w:tc>
          <w:tcPr>
            <w:tcW w:w="1794" w:type="dxa"/>
            <w:vAlign w:val="center"/>
          </w:tcPr>
          <w:p w:rsidR="009948C7" w:rsidRPr="005D41C3" w:rsidRDefault="009948C7">
            <w:pPr>
              <w:spacing w:line="360" w:lineRule="auto"/>
              <w:jc w:val="center"/>
              <w:rPr>
                <w:rFonts w:ascii="宋体" w:hAnsi="宋体"/>
                <w:color w:val="000000" w:themeColor="text1"/>
                <w:sz w:val="24"/>
              </w:rPr>
            </w:pPr>
          </w:p>
        </w:tc>
      </w:tr>
      <w:tr w:rsidR="009948C7" w:rsidRPr="005D41C3">
        <w:trPr>
          <w:trHeight w:val="109"/>
          <w:jc w:val="center"/>
        </w:trPr>
        <w:tc>
          <w:tcPr>
            <w:tcW w:w="1948" w:type="dxa"/>
            <w:vAlign w:val="center"/>
          </w:tcPr>
          <w:p w:rsidR="009948C7" w:rsidRPr="005D41C3" w:rsidRDefault="007876B4">
            <w:pPr>
              <w:spacing w:line="360" w:lineRule="auto"/>
              <w:jc w:val="center"/>
              <w:rPr>
                <w:rFonts w:ascii="宋体" w:hAnsi="宋体"/>
                <w:color w:val="000000" w:themeColor="text1"/>
                <w:sz w:val="24"/>
              </w:rPr>
            </w:pPr>
            <w:r w:rsidRPr="005D41C3">
              <w:rPr>
                <w:rFonts w:ascii="宋体" w:hAnsi="宋体" w:hint="eastAsia"/>
                <w:color w:val="000000" w:themeColor="text1"/>
                <w:sz w:val="24"/>
              </w:rPr>
              <w:t>2021</w:t>
            </w:r>
          </w:p>
        </w:tc>
        <w:tc>
          <w:tcPr>
            <w:tcW w:w="1681" w:type="dxa"/>
            <w:vAlign w:val="center"/>
          </w:tcPr>
          <w:p w:rsidR="009948C7" w:rsidRPr="005D41C3" w:rsidRDefault="009948C7">
            <w:pPr>
              <w:spacing w:line="360" w:lineRule="auto"/>
              <w:jc w:val="center"/>
              <w:rPr>
                <w:rFonts w:ascii="宋体" w:hAnsi="宋体"/>
                <w:color w:val="000000" w:themeColor="text1"/>
                <w:sz w:val="24"/>
              </w:rPr>
            </w:pPr>
          </w:p>
        </w:tc>
        <w:tc>
          <w:tcPr>
            <w:tcW w:w="1682" w:type="dxa"/>
            <w:vAlign w:val="center"/>
          </w:tcPr>
          <w:p w:rsidR="009948C7" w:rsidRPr="005D41C3" w:rsidRDefault="009948C7">
            <w:pPr>
              <w:spacing w:line="360" w:lineRule="auto"/>
              <w:jc w:val="center"/>
              <w:rPr>
                <w:rFonts w:ascii="宋体" w:hAnsi="宋体"/>
                <w:color w:val="000000" w:themeColor="text1"/>
                <w:sz w:val="24"/>
              </w:rPr>
            </w:pPr>
          </w:p>
        </w:tc>
        <w:tc>
          <w:tcPr>
            <w:tcW w:w="1682" w:type="dxa"/>
            <w:vAlign w:val="center"/>
          </w:tcPr>
          <w:p w:rsidR="009948C7" w:rsidRPr="005D41C3" w:rsidRDefault="009948C7">
            <w:pPr>
              <w:spacing w:line="360" w:lineRule="auto"/>
              <w:jc w:val="center"/>
              <w:rPr>
                <w:rFonts w:ascii="宋体" w:hAnsi="宋体"/>
                <w:color w:val="000000" w:themeColor="text1"/>
                <w:sz w:val="24"/>
              </w:rPr>
            </w:pPr>
          </w:p>
        </w:tc>
        <w:tc>
          <w:tcPr>
            <w:tcW w:w="1794" w:type="dxa"/>
            <w:vAlign w:val="center"/>
          </w:tcPr>
          <w:p w:rsidR="009948C7" w:rsidRPr="005D41C3" w:rsidRDefault="009948C7">
            <w:pPr>
              <w:spacing w:line="360" w:lineRule="auto"/>
              <w:jc w:val="center"/>
              <w:rPr>
                <w:rFonts w:ascii="宋体" w:hAnsi="宋体"/>
                <w:color w:val="000000" w:themeColor="text1"/>
                <w:sz w:val="24"/>
              </w:rPr>
            </w:pPr>
          </w:p>
        </w:tc>
      </w:tr>
    </w:tbl>
    <w:p w:rsidR="009948C7" w:rsidRPr="005D41C3" w:rsidRDefault="009948C7">
      <w:pPr>
        <w:spacing w:line="360" w:lineRule="auto"/>
        <w:rPr>
          <w:rFonts w:ascii="宋体" w:hAnsi="宋体"/>
          <w:b/>
          <w:color w:val="000000" w:themeColor="text1"/>
        </w:rPr>
      </w:pPr>
      <w:bookmarkStart w:id="116" w:name="_Toc10032386"/>
    </w:p>
    <w:p w:rsidR="009948C7" w:rsidRPr="005D41C3" w:rsidRDefault="009948C7">
      <w:pPr>
        <w:spacing w:line="360" w:lineRule="auto"/>
        <w:rPr>
          <w:rFonts w:ascii="宋体" w:hAnsi="宋体"/>
          <w:b/>
          <w:color w:val="000000" w:themeColor="text1"/>
        </w:rPr>
      </w:pPr>
    </w:p>
    <w:p w:rsidR="009948C7" w:rsidRPr="005D41C3" w:rsidRDefault="009948C7">
      <w:pPr>
        <w:spacing w:line="360" w:lineRule="auto"/>
        <w:rPr>
          <w:rFonts w:ascii="宋体" w:hAnsi="宋体"/>
          <w:b/>
          <w:color w:val="000000" w:themeColor="text1"/>
        </w:rPr>
      </w:pPr>
    </w:p>
    <w:p w:rsidR="009948C7" w:rsidRPr="005D41C3" w:rsidRDefault="009948C7">
      <w:pPr>
        <w:spacing w:line="360" w:lineRule="auto"/>
        <w:rPr>
          <w:rFonts w:ascii="宋体" w:hAnsi="宋体"/>
          <w:b/>
          <w:color w:val="000000" w:themeColor="text1"/>
        </w:rPr>
      </w:pPr>
    </w:p>
    <w:p w:rsidR="00736598" w:rsidRPr="005D41C3" w:rsidRDefault="00736598">
      <w:pPr>
        <w:spacing w:line="360" w:lineRule="auto"/>
        <w:rPr>
          <w:rFonts w:ascii="宋体" w:hAnsi="宋体"/>
          <w:b/>
          <w:color w:val="000000" w:themeColor="text1"/>
        </w:rPr>
      </w:pPr>
    </w:p>
    <w:p w:rsidR="00736598" w:rsidRPr="005D41C3" w:rsidRDefault="00736598">
      <w:pPr>
        <w:spacing w:line="360" w:lineRule="auto"/>
        <w:rPr>
          <w:rFonts w:ascii="宋体" w:hAnsi="宋体"/>
          <w:b/>
          <w:color w:val="000000" w:themeColor="text1"/>
        </w:rPr>
      </w:pPr>
    </w:p>
    <w:p w:rsidR="00736598" w:rsidRPr="005D41C3" w:rsidRDefault="00736598">
      <w:pPr>
        <w:spacing w:line="360" w:lineRule="auto"/>
        <w:rPr>
          <w:rFonts w:ascii="宋体" w:hAnsi="宋体"/>
          <w:b/>
          <w:color w:val="000000" w:themeColor="text1"/>
        </w:rPr>
      </w:pPr>
    </w:p>
    <w:p w:rsidR="009948C7" w:rsidRPr="005D41C3" w:rsidRDefault="007876B4">
      <w:pPr>
        <w:spacing w:line="360" w:lineRule="auto"/>
        <w:rPr>
          <w:rFonts w:ascii="宋体" w:hAnsi="宋体"/>
          <w:b/>
          <w:color w:val="000000" w:themeColor="text1"/>
        </w:rPr>
      </w:pPr>
      <w:r w:rsidRPr="005D41C3">
        <w:rPr>
          <w:rFonts w:ascii="宋体" w:hAnsi="宋体" w:hint="eastAsia"/>
          <w:b/>
          <w:color w:val="000000" w:themeColor="text1"/>
        </w:rPr>
        <w:t>（四）2019年以来同类项目业绩</w:t>
      </w:r>
      <w:bookmarkEnd w:id="116"/>
    </w:p>
    <w:p w:rsidR="009948C7" w:rsidRPr="005D41C3" w:rsidRDefault="007876B4">
      <w:pPr>
        <w:spacing w:line="360" w:lineRule="auto"/>
        <w:jc w:val="center"/>
        <w:rPr>
          <w:rFonts w:ascii="方正小标宋简体" w:eastAsia="方正小标宋简体" w:hAnsi="宋体"/>
          <w:color w:val="000000" w:themeColor="text1"/>
          <w:sz w:val="32"/>
          <w:szCs w:val="32"/>
        </w:rPr>
      </w:pPr>
      <w:r w:rsidRPr="005D41C3">
        <w:rPr>
          <w:rFonts w:ascii="方正小标宋简体" w:eastAsia="方正小标宋简体" w:hAnsi="宋体" w:hint="eastAsia"/>
          <w:color w:val="000000" w:themeColor="text1"/>
          <w:sz w:val="32"/>
          <w:szCs w:val="32"/>
        </w:rPr>
        <w:t>2019年以来同类项目业绩</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1682"/>
        <w:gridCol w:w="2735"/>
        <w:gridCol w:w="2824"/>
      </w:tblGrid>
      <w:tr w:rsidR="005D41C3" w:rsidRPr="005D41C3">
        <w:trPr>
          <w:trHeight w:val="555"/>
        </w:trPr>
        <w:tc>
          <w:tcPr>
            <w:tcW w:w="1173" w:type="dxa"/>
          </w:tcPr>
          <w:p w:rsidR="009948C7" w:rsidRPr="005D41C3" w:rsidRDefault="007876B4">
            <w:pPr>
              <w:spacing w:line="360" w:lineRule="auto"/>
              <w:jc w:val="center"/>
              <w:rPr>
                <w:rFonts w:ascii="黑体" w:eastAsia="黑体" w:hAnsi="黑体"/>
                <w:b/>
                <w:color w:val="000000" w:themeColor="text1"/>
                <w:sz w:val="24"/>
              </w:rPr>
            </w:pPr>
            <w:r w:rsidRPr="005D41C3">
              <w:rPr>
                <w:rFonts w:ascii="黑体" w:eastAsia="黑体" w:hAnsi="黑体" w:hint="eastAsia"/>
                <w:b/>
                <w:color w:val="000000" w:themeColor="text1"/>
                <w:sz w:val="24"/>
              </w:rPr>
              <w:t>序号</w:t>
            </w:r>
          </w:p>
        </w:tc>
        <w:tc>
          <w:tcPr>
            <w:tcW w:w="1682" w:type="dxa"/>
          </w:tcPr>
          <w:p w:rsidR="009948C7" w:rsidRPr="005D41C3" w:rsidRDefault="007876B4">
            <w:pPr>
              <w:spacing w:line="360" w:lineRule="auto"/>
              <w:jc w:val="center"/>
              <w:rPr>
                <w:rFonts w:ascii="黑体" w:eastAsia="黑体" w:hAnsi="黑体"/>
                <w:b/>
                <w:color w:val="000000" w:themeColor="text1"/>
                <w:sz w:val="24"/>
              </w:rPr>
            </w:pPr>
            <w:r w:rsidRPr="005D41C3">
              <w:rPr>
                <w:rFonts w:ascii="黑体" w:eastAsia="黑体" w:hAnsi="黑体" w:hint="eastAsia"/>
                <w:b/>
                <w:color w:val="000000" w:themeColor="text1"/>
                <w:sz w:val="24"/>
              </w:rPr>
              <w:t>客户名称</w:t>
            </w:r>
          </w:p>
        </w:tc>
        <w:tc>
          <w:tcPr>
            <w:tcW w:w="2735" w:type="dxa"/>
          </w:tcPr>
          <w:p w:rsidR="009948C7" w:rsidRPr="005D41C3" w:rsidRDefault="007876B4">
            <w:pPr>
              <w:spacing w:line="360" w:lineRule="auto"/>
              <w:jc w:val="center"/>
              <w:rPr>
                <w:rFonts w:ascii="黑体" w:eastAsia="黑体" w:hAnsi="黑体"/>
                <w:b/>
                <w:color w:val="000000" w:themeColor="text1"/>
                <w:sz w:val="24"/>
              </w:rPr>
            </w:pPr>
            <w:r w:rsidRPr="005D41C3">
              <w:rPr>
                <w:rFonts w:ascii="黑体" w:eastAsia="黑体" w:hAnsi="黑体" w:hint="eastAsia"/>
                <w:b/>
                <w:color w:val="000000" w:themeColor="text1"/>
                <w:sz w:val="24"/>
              </w:rPr>
              <w:t>项目名称</w:t>
            </w:r>
          </w:p>
        </w:tc>
        <w:tc>
          <w:tcPr>
            <w:tcW w:w="2824" w:type="dxa"/>
          </w:tcPr>
          <w:p w:rsidR="009948C7" w:rsidRPr="005D41C3" w:rsidRDefault="007876B4">
            <w:pPr>
              <w:spacing w:line="360" w:lineRule="auto"/>
              <w:jc w:val="center"/>
              <w:rPr>
                <w:rFonts w:ascii="黑体" w:eastAsia="黑体" w:hAnsi="黑体"/>
                <w:b/>
                <w:color w:val="000000" w:themeColor="text1"/>
                <w:sz w:val="24"/>
              </w:rPr>
            </w:pPr>
            <w:r w:rsidRPr="005D41C3">
              <w:rPr>
                <w:rFonts w:ascii="黑体" w:eastAsia="黑体" w:hAnsi="黑体" w:hint="eastAsia"/>
                <w:b/>
                <w:color w:val="000000" w:themeColor="text1"/>
                <w:sz w:val="24"/>
              </w:rPr>
              <w:t>售价</w:t>
            </w:r>
          </w:p>
        </w:tc>
      </w:tr>
      <w:tr w:rsidR="005D41C3" w:rsidRPr="005D41C3">
        <w:trPr>
          <w:trHeight w:val="555"/>
        </w:trPr>
        <w:tc>
          <w:tcPr>
            <w:tcW w:w="1173" w:type="dxa"/>
          </w:tcPr>
          <w:p w:rsidR="009948C7" w:rsidRPr="005D41C3" w:rsidRDefault="009948C7">
            <w:pPr>
              <w:spacing w:line="360" w:lineRule="auto"/>
              <w:rPr>
                <w:rFonts w:ascii="宋体" w:hAnsi="宋体"/>
                <w:b/>
                <w:color w:val="000000" w:themeColor="text1"/>
                <w:sz w:val="24"/>
              </w:rPr>
            </w:pPr>
          </w:p>
        </w:tc>
        <w:tc>
          <w:tcPr>
            <w:tcW w:w="1682" w:type="dxa"/>
          </w:tcPr>
          <w:p w:rsidR="009948C7" w:rsidRPr="005D41C3" w:rsidRDefault="009948C7">
            <w:pPr>
              <w:spacing w:line="360" w:lineRule="auto"/>
              <w:rPr>
                <w:rFonts w:ascii="宋体" w:hAnsi="宋体"/>
                <w:b/>
                <w:color w:val="000000" w:themeColor="text1"/>
                <w:sz w:val="24"/>
              </w:rPr>
            </w:pPr>
          </w:p>
        </w:tc>
        <w:tc>
          <w:tcPr>
            <w:tcW w:w="2735" w:type="dxa"/>
          </w:tcPr>
          <w:p w:rsidR="009948C7" w:rsidRPr="005D41C3" w:rsidRDefault="009948C7">
            <w:pPr>
              <w:spacing w:line="360" w:lineRule="auto"/>
              <w:rPr>
                <w:rFonts w:ascii="宋体" w:hAnsi="宋体"/>
                <w:b/>
                <w:color w:val="000000" w:themeColor="text1"/>
                <w:sz w:val="24"/>
              </w:rPr>
            </w:pPr>
          </w:p>
        </w:tc>
        <w:tc>
          <w:tcPr>
            <w:tcW w:w="2824" w:type="dxa"/>
          </w:tcPr>
          <w:p w:rsidR="009948C7" w:rsidRPr="005D41C3" w:rsidRDefault="009948C7">
            <w:pPr>
              <w:spacing w:line="360" w:lineRule="auto"/>
              <w:rPr>
                <w:rFonts w:ascii="宋体" w:hAnsi="宋体"/>
                <w:b/>
                <w:color w:val="000000" w:themeColor="text1"/>
                <w:sz w:val="24"/>
              </w:rPr>
            </w:pPr>
          </w:p>
        </w:tc>
      </w:tr>
      <w:tr w:rsidR="005D41C3" w:rsidRPr="005D41C3">
        <w:trPr>
          <w:trHeight w:val="517"/>
        </w:trPr>
        <w:tc>
          <w:tcPr>
            <w:tcW w:w="1173" w:type="dxa"/>
          </w:tcPr>
          <w:p w:rsidR="009948C7" w:rsidRPr="005D41C3" w:rsidRDefault="009948C7">
            <w:pPr>
              <w:spacing w:line="360" w:lineRule="auto"/>
              <w:rPr>
                <w:rFonts w:ascii="宋体" w:hAnsi="宋体"/>
                <w:b/>
                <w:color w:val="000000" w:themeColor="text1"/>
                <w:sz w:val="24"/>
              </w:rPr>
            </w:pPr>
          </w:p>
        </w:tc>
        <w:tc>
          <w:tcPr>
            <w:tcW w:w="1682" w:type="dxa"/>
          </w:tcPr>
          <w:p w:rsidR="009948C7" w:rsidRPr="005D41C3" w:rsidRDefault="009948C7">
            <w:pPr>
              <w:spacing w:line="360" w:lineRule="auto"/>
              <w:rPr>
                <w:rFonts w:ascii="宋体" w:hAnsi="宋体"/>
                <w:b/>
                <w:color w:val="000000" w:themeColor="text1"/>
                <w:sz w:val="24"/>
              </w:rPr>
            </w:pPr>
          </w:p>
        </w:tc>
        <w:tc>
          <w:tcPr>
            <w:tcW w:w="2735" w:type="dxa"/>
          </w:tcPr>
          <w:p w:rsidR="009948C7" w:rsidRPr="005D41C3" w:rsidRDefault="009948C7">
            <w:pPr>
              <w:spacing w:line="360" w:lineRule="auto"/>
              <w:rPr>
                <w:rFonts w:ascii="宋体" w:hAnsi="宋体"/>
                <w:b/>
                <w:color w:val="000000" w:themeColor="text1"/>
                <w:sz w:val="24"/>
              </w:rPr>
            </w:pPr>
          </w:p>
        </w:tc>
        <w:tc>
          <w:tcPr>
            <w:tcW w:w="2824" w:type="dxa"/>
          </w:tcPr>
          <w:p w:rsidR="009948C7" w:rsidRPr="005D41C3" w:rsidRDefault="009948C7">
            <w:pPr>
              <w:spacing w:line="360" w:lineRule="auto"/>
              <w:rPr>
                <w:rFonts w:ascii="宋体" w:hAnsi="宋体"/>
                <w:b/>
                <w:color w:val="000000" w:themeColor="text1"/>
                <w:sz w:val="24"/>
              </w:rPr>
            </w:pPr>
          </w:p>
        </w:tc>
      </w:tr>
      <w:tr w:rsidR="005D41C3" w:rsidRPr="005D41C3">
        <w:trPr>
          <w:trHeight w:val="517"/>
        </w:trPr>
        <w:tc>
          <w:tcPr>
            <w:tcW w:w="1173" w:type="dxa"/>
          </w:tcPr>
          <w:p w:rsidR="009948C7" w:rsidRPr="005D41C3" w:rsidRDefault="009948C7">
            <w:pPr>
              <w:spacing w:line="360" w:lineRule="auto"/>
              <w:rPr>
                <w:rFonts w:ascii="宋体" w:hAnsi="宋体"/>
                <w:b/>
                <w:color w:val="000000" w:themeColor="text1"/>
                <w:sz w:val="24"/>
              </w:rPr>
            </w:pPr>
          </w:p>
        </w:tc>
        <w:tc>
          <w:tcPr>
            <w:tcW w:w="1682" w:type="dxa"/>
          </w:tcPr>
          <w:p w:rsidR="009948C7" w:rsidRPr="005D41C3" w:rsidRDefault="009948C7">
            <w:pPr>
              <w:spacing w:line="360" w:lineRule="auto"/>
              <w:rPr>
                <w:rFonts w:ascii="宋体" w:hAnsi="宋体"/>
                <w:b/>
                <w:color w:val="000000" w:themeColor="text1"/>
                <w:sz w:val="24"/>
              </w:rPr>
            </w:pPr>
          </w:p>
        </w:tc>
        <w:tc>
          <w:tcPr>
            <w:tcW w:w="2735" w:type="dxa"/>
          </w:tcPr>
          <w:p w:rsidR="009948C7" w:rsidRPr="005D41C3" w:rsidRDefault="009948C7">
            <w:pPr>
              <w:spacing w:line="360" w:lineRule="auto"/>
              <w:rPr>
                <w:rFonts w:ascii="宋体" w:hAnsi="宋体"/>
                <w:b/>
                <w:color w:val="000000" w:themeColor="text1"/>
                <w:sz w:val="24"/>
              </w:rPr>
            </w:pPr>
          </w:p>
        </w:tc>
        <w:tc>
          <w:tcPr>
            <w:tcW w:w="2824" w:type="dxa"/>
          </w:tcPr>
          <w:p w:rsidR="009948C7" w:rsidRPr="005D41C3" w:rsidRDefault="009948C7">
            <w:pPr>
              <w:spacing w:line="360" w:lineRule="auto"/>
              <w:rPr>
                <w:rFonts w:ascii="宋体" w:hAnsi="宋体"/>
                <w:b/>
                <w:color w:val="000000" w:themeColor="text1"/>
                <w:sz w:val="24"/>
              </w:rPr>
            </w:pPr>
          </w:p>
        </w:tc>
      </w:tr>
      <w:tr w:rsidR="005D41C3" w:rsidRPr="005D41C3">
        <w:trPr>
          <w:trHeight w:val="517"/>
        </w:trPr>
        <w:tc>
          <w:tcPr>
            <w:tcW w:w="1173" w:type="dxa"/>
          </w:tcPr>
          <w:p w:rsidR="009948C7" w:rsidRPr="005D41C3" w:rsidRDefault="009948C7">
            <w:pPr>
              <w:spacing w:line="360" w:lineRule="auto"/>
              <w:rPr>
                <w:rFonts w:ascii="宋体" w:hAnsi="宋体"/>
                <w:b/>
                <w:color w:val="000000" w:themeColor="text1"/>
                <w:sz w:val="24"/>
              </w:rPr>
            </w:pPr>
          </w:p>
        </w:tc>
        <w:tc>
          <w:tcPr>
            <w:tcW w:w="1682" w:type="dxa"/>
          </w:tcPr>
          <w:p w:rsidR="009948C7" w:rsidRPr="005D41C3" w:rsidRDefault="009948C7">
            <w:pPr>
              <w:spacing w:line="360" w:lineRule="auto"/>
              <w:rPr>
                <w:rFonts w:ascii="宋体" w:hAnsi="宋体"/>
                <w:b/>
                <w:color w:val="000000" w:themeColor="text1"/>
                <w:sz w:val="24"/>
              </w:rPr>
            </w:pPr>
          </w:p>
        </w:tc>
        <w:tc>
          <w:tcPr>
            <w:tcW w:w="2735" w:type="dxa"/>
          </w:tcPr>
          <w:p w:rsidR="009948C7" w:rsidRPr="005D41C3" w:rsidRDefault="009948C7">
            <w:pPr>
              <w:spacing w:line="360" w:lineRule="auto"/>
              <w:rPr>
                <w:rFonts w:ascii="宋体" w:hAnsi="宋体"/>
                <w:b/>
                <w:color w:val="000000" w:themeColor="text1"/>
                <w:sz w:val="24"/>
              </w:rPr>
            </w:pPr>
          </w:p>
        </w:tc>
        <w:tc>
          <w:tcPr>
            <w:tcW w:w="2824" w:type="dxa"/>
          </w:tcPr>
          <w:p w:rsidR="009948C7" w:rsidRPr="005D41C3" w:rsidRDefault="009948C7">
            <w:pPr>
              <w:spacing w:line="360" w:lineRule="auto"/>
              <w:rPr>
                <w:rFonts w:ascii="宋体" w:hAnsi="宋体"/>
                <w:b/>
                <w:color w:val="000000" w:themeColor="text1"/>
                <w:sz w:val="24"/>
              </w:rPr>
            </w:pPr>
          </w:p>
        </w:tc>
      </w:tr>
    </w:tbl>
    <w:p w:rsidR="00AC6C70" w:rsidRPr="005D41C3" w:rsidRDefault="003F7F4E" w:rsidP="00AC6C70">
      <w:pPr>
        <w:pStyle w:val="2"/>
        <w:spacing w:before="120" w:after="120" w:line="420" w:lineRule="exact"/>
        <w:jc w:val="left"/>
        <w:rPr>
          <w:rFonts w:hAnsi="宋体"/>
          <w:color w:val="000000" w:themeColor="text1"/>
        </w:rPr>
      </w:pPr>
      <w:bookmarkStart w:id="117" w:name="_Toc118887315"/>
      <w:r w:rsidRPr="005D41C3">
        <w:rPr>
          <w:rFonts w:hAnsi="宋体" w:hint="eastAsia"/>
          <w:color w:val="000000" w:themeColor="text1"/>
        </w:rPr>
        <w:t>十一</w:t>
      </w:r>
      <w:r w:rsidR="00AC6C70" w:rsidRPr="005D41C3">
        <w:rPr>
          <w:rFonts w:hAnsi="宋体" w:hint="eastAsia"/>
          <w:color w:val="000000" w:themeColor="text1"/>
        </w:rPr>
        <w:t>、关于</w:t>
      </w:r>
      <w:r w:rsidR="00AA683D" w:rsidRPr="005D41C3">
        <w:rPr>
          <w:rFonts w:hAnsi="宋体" w:hint="eastAsia"/>
          <w:color w:val="000000" w:themeColor="text1"/>
        </w:rPr>
        <w:t>资格文件及</w:t>
      </w:r>
      <w:r w:rsidR="00AC6C70" w:rsidRPr="005D41C3">
        <w:rPr>
          <w:rFonts w:hAnsi="宋体" w:hint="eastAsia"/>
          <w:color w:val="000000" w:themeColor="text1"/>
        </w:rPr>
        <w:t>磋商文件声明的函</w:t>
      </w:r>
      <w:bookmarkEnd w:id="117"/>
    </w:p>
    <w:p w:rsidR="00AC6C70" w:rsidRPr="005D41C3" w:rsidRDefault="00AC6C70" w:rsidP="00AC6C70">
      <w:pPr>
        <w:spacing w:line="420" w:lineRule="exact"/>
        <w:rPr>
          <w:rFonts w:ascii="宋体" w:hAnsi="宋体"/>
          <w:bCs/>
          <w:color w:val="000000" w:themeColor="text1"/>
          <w:sz w:val="24"/>
          <w:szCs w:val="24"/>
        </w:rPr>
      </w:pPr>
      <w:r w:rsidRPr="005D41C3">
        <w:rPr>
          <w:rFonts w:ascii="宋体" w:hAnsi="宋体" w:hint="eastAsia"/>
          <w:color w:val="000000" w:themeColor="text1"/>
          <w:sz w:val="24"/>
          <w:szCs w:val="24"/>
        </w:rPr>
        <w:t>中山市第二人民医院</w:t>
      </w:r>
      <w:r w:rsidRPr="005D41C3">
        <w:rPr>
          <w:rFonts w:ascii="宋体" w:hAnsi="宋体" w:hint="eastAsia"/>
          <w:bCs/>
          <w:color w:val="000000" w:themeColor="text1"/>
          <w:sz w:val="24"/>
          <w:szCs w:val="24"/>
        </w:rPr>
        <w:t>：</w:t>
      </w:r>
    </w:p>
    <w:p w:rsidR="00AC6C70" w:rsidRPr="005D41C3" w:rsidRDefault="00AC6C70" w:rsidP="00AC6C70">
      <w:pPr>
        <w:spacing w:line="420" w:lineRule="exact"/>
        <w:ind w:firstLine="600"/>
        <w:rPr>
          <w:rFonts w:ascii="宋体" w:hAnsi="宋体"/>
          <w:bCs/>
          <w:color w:val="000000" w:themeColor="text1"/>
          <w:sz w:val="24"/>
          <w:szCs w:val="24"/>
        </w:rPr>
      </w:pPr>
      <w:r w:rsidRPr="005D41C3">
        <w:rPr>
          <w:rFonts w:ascii="宋体" w:hAnsi="宋体" w:hint="eastAsia"/>
          <w:bCs/>
          <w:color w:val="000000" w:themeColor="text1"/>
          <w:sz w:val="24"/>
          <w:szCs w:val="24"/>
        </w:rPr>
        <w:t>关于贵方</w:t>
      </w:r>
      <w:r w:rsidR="00533A8E" w:rsidRPr="005D41C3">
        <w:rPr>
          <w:color w:val="000000" w:themeColor="text1"/>
          <w:szCs w:val="21"/>
        </w:rPr>
        <w:t>_____</w:t>
      </w:r>
      <w:r w:rsidRPr="005D41C3">
        <w:rPr>
          <w:rFonts w:ascii="宋体" w:hAnsi="宋体" w:hint="eastAsia"/>
          <w:bCs/>
          <w:color w:val="000000" w:themeColor="text1"/>
          <w:sz w:val="24"/>
          <w:szCs w:val="24"/>
        </w:rPr>
        <w:t>年</w:t>
      </w:r>
      <w:r w:rsidR="00533A8E" w:rsidRPr="005D41C3">
        <w:rPr>
          <w:color w:val="000000" w:themeColor="text1"/>
          <w:szCs w:val="21"/>
        </w:rPr>
        <w:t>_____</w:t>
      </w:r>
      <w:r w:rsidRPr="005D41C3">
        <w:rPr>
          <w:rFonts w:ascii="宋体" w:hAnsi="宋体" w:hint="eastAsia"/>
          <w:bCs/>
          <w:color w:val="000000" w:themeColor="text1"/>
          <w:sz w:val="24"/>
          <w:szCs w:val="24"/>
        </w:rPr>
        <w:t>月</w:t>
      </w:r>
      <w:r w:rsidR="00533A8E" w:rsidRPr="005D41C3">
        <w:rPr>
          <w:color w:val="000000" w:themeColor="text1"/>
          <w:szCs w:val="21"/>
        </w:rPr>
        <w:t>_____</w:t>
      </w:r>
      <w:r w:rsidRPr="005D41C3">
        <w:rPr>
          <w:rFonts w:ascii="宋体" w:hAnsi="宋体" w:hint="eastAsia"/>
          <w:bCs/>
          <w:color w:val="000000" w:themeColor="text1"/>
          <w:sz w:val="24"/>
          <w:szCs w:val="24"/>
        </w:rPr>
        <w:t>日（文件编号：2022</w:t>
      </w:r>
      <w:r w:rsidR="002B051C" w:rsidRPr="005D41C3">
        <w:rPr>
          <w:rFonts w:ascii="宋体" w:hAnsi="宋体" w:hint="eastAsia"/>
          <w:bCs/>
          <w:color w:val="000000" w:themeColor="text1"/>
          <w:sz w:val="24"/>
          <w:szCs w:val="24"/>
        </w:rPr>
        <w:t>0207</w:t>
      </w:r>
      <w:r w:rsidRPr="005D41C3">
        <w:rPr>
          <w:rFonts w:ascii="宋体" w:hAnsi="宋体" w:hint="eastAsia"/>
          <w:bCs/>
          <w:color w:val="000000" w:themeColor="text1"/>
          <w:sz w:val="24"/>
          <w:szCs w:val="24"/>
        </w:rPr>
        <w:t>-YNGK0</w:t>
      </w:r>
      <w:r w:rsidR="002B051C" w:rsidRPr="005D41C3">
        <w:rPr>
          <w:rFonts w:ascii="宋体" w:hAnsi="宋体" w:hint="eastAsia"/>
          <w:bCs/>
          <w:color w:val="000000" w:themeColor="text1"/>
          <w:sz w:val="24"/>
          <w:szCs w:val="24"/>
        </w:rPr>
        <w:t>11</w:t>
      </w:r>
      <w:r w:rsidRPr="005D41C3">
        <w:rPr>
          <w:rFonts w:ascii="宋体" w:hAnsi="宋体" w:hint="eastAsia"/>
          <w:bCs/>
          <w:color w:val="000000" w:themeColor="text1"/>
          <w:sz w:val="24"/>
          <w:szCs w:val="24"/>
        </w:rPr>
        <w:t xml:space="preserve">）的蹉商邀请,本签字人愿意参加蹉商,提供用户需求中规定的 </w:t>
      </w:r>
      <w:r w:rsidRPr="005D41C3">
        <w:rPr>
          <w:rFonts w:ascii="宋体" w:hAnsi="宋体" w:hint="eastAsia"/>
          <w:bCs/>
          <w:color w:val="000000" w:themeColor="text1"/>
          <w:sz w:val="24"/>
          <w:szCs w:val="24"/>
          <w:u w:val="single"/>
        </w:rPr>
        <w:t xml:space="preserve"> (物品名称) </w:t>
      </w:r>
      <w:r w:rsidRPr="005D41C3">
        <w:rPr>
          <w:rFonts w:ascii="宋体" w:hAnsi="宋体" w:hint="eastAsia"/>
          <w:bCs/>
          <w:color w:val="000000" w:themeColor="text1"/>
          <w:sz w:val="24"/>
          <w:szCs w:val="24"/>
        </w:rPr>
        <w:t>并证明提交的所有资料、文件等均是准确和真实的。</w:t>
      </w:r>
    </w:p>
    <w:p w:rsidR="00AC6C70" w:rsidRPr="005D41C3" w:rsidRDefault="00AC6C70" w:rsidP="00AC6C70">
      <w:pPr>
        <w:spacing w:line="420" w:lineRule="exact"/>
        <w:rPr>
          <w:rFonts w:ascii="宋体" w:hAnsi="宋体"/>
          <w:bCs/>
          <w:color w:val="000000" w:themeColor="text1"/>
          <w:sz w:val="24"/>
          <w:szCs w:val="24"/>
        </w:rPr>
      </w:pPr>
      <w:r w:rsidRPr="005D41C3">
        <w:rPr>
          <w:rFonts w:ascii="宋体" w:hAnsi="宋体" w:hint="eastAsia"/>
          <w:color w:val="000000" w:themeColor="text1"/>
          <w:sz w:val="24"/>
          <w:szCs w:val="24"/>
        </w:rPr>
        <w:t>竞价人</w:t>
      </w:r>
      <w:r w:rsidRPr="005D41C3">
        <w:rPr>
          <w:rFonts w:ascii="宋体" w:hAnsi="宋体" w:hint="eastAsia"/>
          <w:bCs/>
          <w:color w:val="000000" w:themeColor="text1"/>
          <w:sz w:val="24"/>
          <w:szCs w:val="24"/>
        </w:rPr>
        <w:t>全称</w:t>
      </w:r>
      <w:r w:rsidRPr="005D41C3">
        <w:rPr>
          <w:rFonts w:ascii="宋体" w:hAnsi="宋体"/>
          <w:bCs/>
          <w:color w:val="000000" w:themeColor="text1"/>
          <w:sz w:val="24"/>
          <w:szCs w:val="24"/>
        </w:rPr>
        <w:t>(</w:t>
      </w:r>
      <w:r w:rsidRPr="005D41C3">
        <w:rPr>
          <w:rFonts w:ascii="宋体" w:hAnsi="宋体" w:hint="eastAsia"/>
          <w:bCs/>
          <w:color w:val="000000" w:themeColor="text1"/>
          <w:sz w:val="24"/>
          <w:szCs w:val="24"/>
        </w:rPr>
        <w:t>盖公章</w:t>
      </w:r>
      <w:r w:rsidRPr="005D41C3">
        <w:rPr>
          <w:rFonts w:ascii="宋体" w:hAnsi="宋体"/>
          <w:bCs/>
          <w:color w:val="000000" w:themeColor="text1"/>
          <w:sz w:val="24"/>
          <w:szCs w:val="24"/>
        </w:rPr>
        <w:t>)</w:t>
      </w:r>
      <w:r w:rsidRPr="005D41C3">
        <w:rPr>
          <w:rFonts w:ascii="宋体" w:hAnsi="宋体" w:hint="eastAsia"/>
          <w:bCs/>
          <w:color w:val="000000" w:themeColor="text1"/>
          <w:sz w:val="24"/>
          <w:szCs w:val="24"/>
        </w:rPr>
        <w:t>：                 授权签署本资格文件人：</w:t>
      </w:r>
    </w:p>
    <w:p w:rsidR="00AC6C70" w:rsidRPr="005D41C3" w:rsidRDefault="00AC6C70" w:rsidP="00AC6C70">
      <w:pPr>
        <w:spacing w:line="420" w:lineRule="exact"/>
        <w:rPr>
          <w:rFonts w:ascii="宋体" w:hAnsi="宋体"/>
          <w:bCs/>
          <w:color w:val="000000" w:themeColor="text1"/>
          <w:sz w:val="24"/>
          <w:szCs w:val="24"/>
        </w:rPr>
      </w:pPr>
      <w:r w:rsidRPr="005D41C3">
        <w:rPr>
          <w:rFonts w:ascii="宋体" w:hAnsi="宋体" w:hint="eastAsia"/>
          <w:bCs/>
          <w:color w:val="000000" w:themeColor="text1"/>
          <w:sz w:val="24"/>
          <w:szCs w:val="24"/>
        </w:rPr>
        <w:t>单位地址：                           签字：</w:t>
      </w:r>
    </w:p>
    <w:p w:rsidR="00AC6C70" w:rsidRPr="005D41C3" w:rsidRDefault="00AC6C70" w:rsidP="00AC6C70">
      <w:pPr>
        <w:spacing w:line="420" w:lineRule="exact"/>
        <w:rPr>
          <w:rFonts w:ascii="宋体" w:hAnsi="宋体"/>
          <w:bCs/>
          <w:color w:val="000000" w:themeColor="text1"/>
          <w:sz w:val="24"/>
          <w:szCs w:val="24"/>
        </w:rPr>
      </w:pPr>
      <w:r w:rsidRPr="005D41C3">
        <w:rPr>
          <w:rFonts w:ascii="宋体" w:hAnsi="宋体" w:hint="eastAsia"/>
          <w:bCs/>
          <w:color w:val="000000" w:themeColor="text1"/>
          <w:sz w:val="24"/>
          <w:szCs w:val="24"/>
        </w:rPr>
        <w:t>邮编：                               签字人的姓名、职务(印刷体)：</w:t>
      </w:r>
    </w:p>
    <w:p w:rsidR="00AC6C70" w:rsidRPr="005D41C3" w:rsidRDefault="00AC6C70" w:rsidP="00AC6C70">
      <w:pPr>
        <w:spacing w:line="420" w:lineRule="exact"/>
        <w:rPr>
          <w:rFonts w:ascii="宋体" w:hAnsi="宋体"/>
          <w:bCs/>
          <w:color w:val="000000" w:themeColor="text1"/>
          <w:sz w:val="24"/>
          <w:szCs w:val="24"/>
        </w:rPr>
      </w:pPr>
      <w:r w:rsidRPr="005D41C3">
        <w:rPr>
          <w:rFonts w:ascii="宋体" w:hAnsi="宋体" w:hint="eastAsia"/>
          <w:bCs/>
          <w:color w:val="000000" w:themeColor="text1"/>
          <w:sz w:val="24"/>
          <w:szCs w:val="24"/>
        </w:rPr>
        <w:t>传真：                               电话：</w:t>
      </w:r>
    </w:p>
    <w:p w:rsidR="00AC6C70" w:rsidRPr="005D41C3" w:rsidRDefault="00AC6C70" w:rsidP="00AC6C70">
      <w:pPr>
        <w:spacing w:line="420" w:lineRule="exact"/>
        <w:rPr>
          <w:rFonts w:ascii="宋体" w:hAnsi="宋体"/>
          <w:bCs/>
          <w:color w:val="000000" w:themeColor="text1"/>
          <w:sz w:val="24"/>
          <w:szCs w:val="24"/>
        </w:rPr>
      </w:pPr>
      <w:r w:rsidRPr="005D41C3">
        <w:rPr>
          <w:rFonts w:ascii="宋体" w:hAnsi="宋体" w:hint="eastAsia"/>
          <w:bCs/>
          <w:color w:val="000000" w:themeColor="text1"/>
          <w:sz w:val="24"/>
          <w:szCs w:val="24"/>
        </w:rPr>
        <w:t>日期                                 日期：</w:t>
      </w:r>
    </w:p>
    <w:p w:rsidR="00AC6C70" w:rsidRPr="005D41C3" w:rsidRDefault="00AC6C70" w:rsidP="00AC6C70">
      <w:pPr>
        <w:pStyle w:val="2"/>
        <w:spacing w:before="120" w:after="120" w:line="420" w:lineRule="exact"/>
        <w:jc w:val="left"/>
        <w:rPr>
          <w:rFonts w:hAnsi="宋体"/>
          <w:color w:val="000000" w:themeColor="text1"/>
        </w:rPr>
      </w:pPr>
      <w:bookmarkStart w:id="118" w:name="_Toc86349190"/>
    </w:p>
    <w:bookmarkEnd w:id="118"/>
    <w:p w:rsidR="0086218B" w:rsidRPr="005D41C3" w:rsidRDefault="0086218B" w:rsidP="0086218B">
      <w:pPr>
        <w:pStyle w:val="a0"/>
        <w:rPr>
          <w:color w:val="000000" w:themeColor="text1"/>
        </w:rPr>
      </w:pPr>
    </w:p>
    <w:p w:rsidR="0086218B" w:rsidRPr="005D41C3" w:rsidRDefault="0086218B" w:rsidP="0086218B">
      <w:pPr>
        <w:pStyle w:val="a0"/>
        <w:rPr>
          <w:color w:val="000000" w:themeColor="text1"/>
        </w:rPr>
      </w:pPr>
    </w:p>
    <w:p w:rsidR="0086218B" w:rsidRPr="005D41C3" w:rsidRDefault="0086218B" w:rsidP="0086218B">
      <w:pPr>
        <w:pStyle w:val="a0"/>
        <w:rPr>
          <w:color w:val="000000" w:themeColor="text1"/>
        </w:rPr>
      </w:pPr>
    </w:p>
    <w:p w:rsidR="009948C7" w:rsidRPr="005D41C3" w:rsidRDefault="003F7F4E">
      <w:pPr>
        <w:pStyle w:val="2"/>
        <w:spacing w:before="120" w:after="120"/>
        <w:jc w:val="left"/>
        <w:rPr>
          <w:color w:val="000000" w:themeColor="text1"/>
        </w:rPr>
      </w:pPr>
      <w:bookmarkStart w:id="119" w:name="_Toc105517775"/>
      <w:bookmarkStart w:id="120" w:name="_Toc118887316"/>
      <w:r w:rsidRPr="005D41C3">
        <w:rPr>
          <w:rFonts w:hint="eastAsia"/>
          <w:color w:val="000000" w:themeColor="text1"/>
        </w:rPr>
        <w:lastRenderedPageBreak/>
        <w:t>十二</w:t>
      </w:r>
      <w:r w:rsidR="002D2348" w:rsidRPr="005D41C3">
        <w:rPr>
          <w:rFonts w:hint="eastAsia"/>
          <w:color w:val="000000" w:themeColor="text1"/>
        </w:rPr>
        <w:t>、</w:t>
      </w:r>
      <w:r w:rsidR="007876B4" w:rsidRPr="005D41C3">
        <w:rPr>
          <w:color w:val="000000" w:themeColor="text1"/>
        </w:rPr>
        <w:t>中山市第二人民医院购销廉政协议书</w:t>
      </w:r>
      <w:bookmarkEnd w:id="119"/>
      <w:bookmarkEnd w:id="120"/>
    </w:p>
    <w:p w:rsidR="009948C7" w:rsidRPr="005D41C3" w:rsidRDefault="007876B4" w:rsidP="005D41C3">
      <w:pPr>
        <w:spacing w:line="360" w:lineRule="auto"/>
        <w:ind w:firstLineChars="200" w:firstLine="883"/>
        <w:jc w:val="center"/>
        <w:rPr>
          <w:rFonts w:ascii="方正小标宋简体" w:eastAsia="方正小标宋简体"/>
          <w:b/>
          <w:color w:val="000000" w:themeColor="text1"/>
          <w:sz w:val="44"/>
          <w:szCs w:val="44"/>
        </w:rPr>
      </w:pPr>
      <w:r w:rsidRPr="005D41C3">
        <w:rPr>
          <w:rFonts w:ascii="方正小标宋简体" w:eastAsia="方正小标宋简体" w:hint="eastAsia"/>
          <w:b/>
          <w:color w:val="000000" w:themeColor="text1"/>
          <w:sz w:val="44"/>
          <w:szCs w:val="44"/>
        </w:rPr>
        <w:t>中山市第二人民医院购销廉政协议书</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为增强甲乙双方依法经营、廉洁从业意识，完善自我约束、自我监督机制，营造守法诚信、廉洁高效的工作环境，有效防范发生违法违纪行为，根据国家有关法律法规及廉洁自律规定，特订立本廉政协议书：</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第一条甲、乙双方的共同责任</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（一）严格遵守国家有关工程、货物、服务等经济业务活动的政策、法律法规及廉政建设规定。</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（二）严格履行协议约定，杜绝违约行为的发生。</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（三）经济业务活动必须坚持公平、公正、公开和诚实守信的原则，不得为获取不正当利益损害国家、集体和对方利益，不得违反工程、货物、服务招投标采购等方面的规章制度。</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（四）建立健全自我制约制度，开展廉洁教育，公布举报电话，监督并认真查处违法违规行为。</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（五）发现对方在经济业务活动中有违反本协议约定的违法违纪行为的，应有及时提醒和督促对方纠正的，情节严重的，应向有关监察部门举报。</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第二条甲方的责任</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甲方相关工作人员在业务活动的事前、事中、事后，应遵守以下规定：</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（一）按照公平、公正、公开和诚实守信的原则开展各项业务活动，为乙方提供公平的竞争环境与平台；</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（二）不向乙方泄漏涉及有关业务活动的秘密；</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（三）不参与影响相关工作正常和公正开展的其他活动；</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（四）不在乙方和关联单位报销任何应由甲方或个人人支付的费用；</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（五）不要求、暗示及接受乙方和关联单位为个人装修住房、婚丧嫁娶、配偶子女的工作安排以及境外旅游等提供方便；</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（六）不收受或索取红包、礼金、购物卡、有价证券、贵重物品等不正当利益；</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（七）不向乙方介绍配偶、子女、亲属参与与甲方有关的经济活动，不得以任何理由向乙方和关联单位推荐第三方单位。</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第三条乙方的责任</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在与甲方业务交往过程中，按照有关法律法规和程序开展工作，严格执行国家的有关方针、政策，并遵守以下规定：</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（一）不以任何理由为甲方和关联单位、工作人员报销应由甲方或个人人支付的费用；</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（二）不以任何理由为甲方和关联单位、工作人员及其关联亲属赠送红包、礼金、购物卡、有价证券和贵重物品等不正当利益；</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lastRenderedPageBreak/>
        <w:t>（三）不准为甲方和关联单位、工作人员装修住房、婚丧嫁娶、配偶子女的工作安排以及境外旅游等提供方便；</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（四）不得以谋取不正当利益为目的，擅自与甲方工作人员就有业务问题进行私下商谈或者达成利益默契。</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（五）不得以洽谈业务、签订合同为借口，邀请甲方工作人员外出旅游和进入营业性高消费娱乐场所。</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（六）发现甲方工作人员有违反上述规定者，应向甲方单位举报。</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（七）甲方监察部门负责廉政监督及投诉、举报受理和违法违纪行为的查处。</w:t>
      </w:r>
    </w:p>
    <w:p w:rsidR="009948C7" w:rsidRPr="005D41C3" w:rsidRDefault="007876B4">
      <w:pPr>
        <w:shd w:val="clear" w:color="auto" w:fill="FFFFFF"/>
        <w:spacing w:line="360" w:lineRule="auto"/>
        <w:ind w:firstLineChars="200" w:firstLine="420"/>
        <w:rPr>
          <w:color w:val="000000" w:themeColor="text1"/>
          <w:szCs w:val="21"/>
        </w:rPr>
      </w:pPr>
      <w:r w:rsidRPr="005D41C3">
        <w:rPr>
          <w:color w:val="000000" w:themeColor="text1"/>
          <w:szCs w:val="21"/>
        </w:rPr>
        <w:t>举报电话：</w:t>
      </w:r>
      <w:r w:rsidRPr="005D41C3">
        <w:rPr>
          <w:color w:val="000000" w:themeColor="text1"/>
          <w:szCs w:val="21"/>
        </w:rPr>
        <w:t>28149026</w:t>
      </w:r>
    </w:p>
    <w:p w:rsidR="009948C7" w:rsidRPr="005D41C3" w:rsidRDefault="007876B4">
      <w:pPr>
        <w:shd w:val="clear" w:color="auto" w:fill="FFFFFF"/>
        <w:spacing w:line="360" w:lineRule="auto"/>
        <w:ind w:firstLineChars="300" w:firstLine="630"/>
        <w:rPr>
          <w:color w:val="000000" w:themeColor="text1"/>
          <w:szCs w:val="21"/>
        </w:rPr>
      </w:pPr>
      <w:r w:rsidRPr="005D41C3">
        <w:rPr>
          <w:color w:val="000000" w:themeColor="text1"/>
          <w:szCs w:val="21"/>
        </w:rPr>
        <w:t>电子信箱：</w:t>
      </w:r>
      <w:hyperlink r:id="rId14" w:history="1">
        <w:r w:rsidRPr="005D41C3">
          <w:rPr>
            <w:rStyle w:val="aa"/>
            <w:color w:val="000000" w:themeColor="text1"/>
            <w:szCs w:val="21"/>
          </w:rPr>
          <w:t>2839888758@QQ.COM</w:t>
        </w:r>
      </w:hyperlink>
    </w:p>
    <w:p w:rsidR="009948C7" w:rsidRPr="005D41C3" w:rsidRDefault="007876B4">
      <w:pPr>
        <w:shd w:val="clear" w:color="auto" w:fill="FFFFFF"/>
        <w:spacing w:line="360" w:lineRule="auto"/>
        <w:ind w:firstLineChars="300" w:firstLine="630"/>
        <w:rPr>
          <w:color w:val="000000" w:themeColor="text1"/>
          <w:szCs w:val="21"/>
        </w:rPr>
      </w:pPr>
      <w:r w:rsidRPr="005D41C3">
        <w:rPr>
          <w:color w:val="000000" w:themeColor="text1"/>
          <w:szCs w:val="21"/>
        </w:rPr>
        <w:t>邮政编号：</w:t>
      </w:r>
      <w:r w:rsidRPr="005D41C3">
        <w:rPr>
          <w:color w:val="000000" w:themeColor="text1"/>
          <w:szCs w:val="21"/>
        </w:rPr>
        <w:t>528447</w:t>
      </w:r>
    </w:p>
    <w:p w:rsidR="009948C7" w:rsidRPr="005D41C3" w:rsidRDefault="007876B4">
      <w:pPr>
        <w:shd w:val="clear" w:color="auto" w:fill="FFFFFF"/>
        <w:spacing w:line="360" w:lineRule="auto"/>
        <w:ind w:firstLineChars="300" w:firstLine="630"/>
        <w:rPr>
          <w:color w:val="000000" w:themeColor="text1"/>
          <w:szCs w:val="21"/>
        </w:rPr>
      </w:pPr>
      <w:r w:rsidRPr="005D41C3">
        <w:rPr>
          <w:color w:val="000000" w:themeColor="text1"/>
          <w:szCs w:val="21"/>
        </w:rPr>
        <w:t>邮政地址：广东省中山市港口镇木河迳东路中山市第二人民医院纪检监察室</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第四条相关责任</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乙方违反本廉洁协议第一、三条规定的，乙方给甲方造成的经济损失，应依法予以赔偿。情节严重，涉嫌犯罪的，甲方有权向司法机关报案。同时甲方有权将乙方列入黑名单，</w:t>
      </w:r>
      <w:r w:rsidRPr="005D41C3">
        <w:rPr>
          <w:color w:val="000000" w:themeColor="text1"/>
          <w:szCs w:val="21"/>
        </w:rPr>
        <w:t>5</w:t>
      </w:r>
      <w:r w:rsidRPr="005D41C3">
        <w:rPr>
          <w:color w:val="000000" w:themeColor="text1"/>
          <w:szCs w:val="21"/>
        </w:rPr>
        <w:t>年内禁止进入甲方市场，甲方不与乙方建立任何业务关系包括经济往来关系。</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第五条有效期限</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本协议自双方签字并盖章起生效，在甲方与乙方存在业务关系期间均对双方产生约束力。本协议作为双方签订的主合同的附件，与主合同具有同等法律效力，均须一并遵守，不得违反，且在主合同有效期内不可撤销。</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第六条份数与保存</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本协议书一式三份，甲、乙双方及甲方纪检监察室各存一份。</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甲方（盖章）：中山市第二人民医院乙方（盖章）：</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甲方法定代表人（签名）：乙方法定代表人（签名）：</w:t>
      </w:r>
    </w:p>
    <w:p w:rsidR="009948C7" w:rsidRPr="005D41C3" w:rsidRDefault="007876B4">
      <w:pPr>
        <w:spacing w:line="360" w:lineRule="auto"/>
        <w:ind w:firstLineChars="200" w:firstLine="420"/>
        <w:rPr>
          <w:color w:val="000000" w:themeColor="text1"/>
          <w:szCs w:val="21"/>
        </w:rPr>
      </w:pPr>
      <w:r w:rsidRPr="005D41C3">
        <w:rPr>
          <w:color w:val="000000" w:themeColor="text1"/>
          <w:szCs w:val="21"/>
        </w:rPr>
        <w:t>或甲方授权人（签名）：或乙方授权人（签名）：</w:t>
      </w:r>
    </w:p>
    <w:p w:rsidR="009948C7" w:rsidRPr="005D41C3" w:rsidRDefault="007876B4" w:rsidP="00E25909">
      <w:pPr>
        <w:pStyle w:val="a5"/>
        <w:spacing w:line="360" w:lineRule="auto"/>
        <w:ind w:firstLineChars="200" w:firstLine="420"/>
        <w:rPr>
          <w:color w:val="000000" w:themeColor="text1"/>
        </w:rPr>
      </w:pPr>
      <w:r w:rsidRPr="005D41C3">
        <w:rPr>
          <w:rFonts w:ascii="Times New Roman" w:hAnsi="Times New Roman"/>
          <w:color w:val="000000" w:themeColor="text1"/>
          <w:szCs w:val="21"/>
        </w:rPr>
        <w:t>签订日期：年月日签订日期：年月日</w:t>
      </w:r>
    </w:p>
    <w:sectPr w:rsidR="009948C7" w:rsidRPr="005D41C3" w:rsidSect="001109B6">
      <w:headerReference w:type="default" r:id="rId15"/>
      <w:footerReference w:type="even" r:id="rId16"/>
      <w:pgSz w:w="11907" w:h="16840"/>
      <w:pgMar w:top="1418" w:right="1307" w:bottom="1418" w:left="1304" w:header="794" w:footer="794" w:gutter="0"/>
      <w:cols w:space="720"/>
      <w:docGrid w:linePitch="286" w:charSpace="27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24C" w:rsidRDefault="009B224C">
      <w:r>
        <w:separator/>
      </w:r>
    </w:p>
  </w:endnote>
  <w:endnote w:type="continuationSeparator" w:id="0">
    <w:p w:rsidR="009B224C" w:rsidRDefault="009B2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长城仿宋">
    <w:altName w:val="方正仿宋_GBK"/>
    <w:charset w:val="00"/>
    <w:family w:val="modern"/>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华文宋体">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FEE" w:rsidRDefault="00596FEE">
    <w:pPr>
      <w:pStyle w:val="a7"/>
      <w:framePr w:wrap="around" w:vAnchor="text" w:hAnchor="margin" w:xAlign="center" w:y="1"/>
      <w:rPr>
        <w:rStyle w:val="a9"/>
      </w:rPr>
    </w:pPr>
    <w:r>
      <w:fldChar w:fldCharType="begin"/>
    </w:r>
    <w:r>
      <w:rPr>
        <w:rStyle w:val="a9"/>
      </w:rPr>
      <w:instrText xml:space="preserve">PAGE  </w:instrText>
    </w:r>
    <w:r>
      <w:fldChar w:fldCharType="end"/>
    </w:r>
  </w:p>
  <w:p w:rsidR="00596FEE" w:rsidRDefault="00596FE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FEE" w:rsidRDefault="00596FEE">
    <w:pPr>
      <w:pStyle w:val="a7"/>
      <w:jc w:val="center"/>
      <w:rPr>
        <w:rFonts w:ascii="宋体"/>
      </w:rPr>
    </w:pPr>
    <w:r>
      <w:rPr>
        <w:rFonts w:ascii="宋体" w:hAnsi="宋体" w:hint="eastAsia"/>
        <w:bCs/>
        <w:color w:val="000000"/>
        <w:kern w:val="28"/>
        <w:szCs w:val="21"/>
      </w:rPr>
      <w:t>第</w:t>
    </w:r>
    <w:r>
      <w:fldChar w:fldCharType="begin"/>
    </w:r>
    <w:r>
      <w:rPr>
        <w:rStyle w:val="a9"/>
      </w:rPr>
      <w:instrText xml:space="preserve"> PAGE </w:instrText>
    </w:r>
    <w:r>
      <w:fldChar w:fldCharType="separate"/>
    </w:r>
    <w:r w:rsidR="005D41C3">
      <w:rPr>
        <w:rStyle w:val="a9"/>
        <w:noProof/>
      </w:rPr>
      <w:t>22</w:t>
    </w:r>
    <w:r>
      <w:fldChar w:fldCharType="end"/>
    </w:r>
    <w:r>
      <w:rPr>
        <w:rStyle w:val="a9"/>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FEE" w:rsidRDefault="00596FEE">
    <w:pPr>
      <w:pStyle w:val="a7"/>
      <w:framePr w:wrap="around" w:vAnchor="text" w:hAnchor="margin" w:xAlign="center" w:y="1"/>
      <w:rPr>
        <w:rStyle w:val="a9"/>
      </w:rPr>
    </w:pPr>
    <w:r>
      <w:fldChar w:fldCharType="begin"/>
    </w:r>
    <w:r>
      <w:rPr>
        <w:rStyle w:val="a9"/>
      </w:rPr>
      <w:instrText xml:space="preserve">PAGE  </w:instrText>
    </w:r>
    <w:r>
      <w:fldChar w:fldCharType="separate"/>
    </w:r>
    <w:r>
      <w:rPr>
        <w:rStyle w:val="a9"/>
      </w:rPr>
      <w:t>1</w:t>
    </w:r>
    <w:r>
      <w:fldChar w:fldCharType="end"/>
    </w:r>
  </w:p>
  <w:p w:rsidR="00596FEE" w:rsidRDefault="00596FE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24C" w:rsidRDefault="009B224C">
      <w:r>
        <w:separator/>
      </w:r>
    </w:p>
  </w:footnote>
  <w:footnote w:type="continuationSeparator" w:id="0">
    <w:p w:rsidR="009B224C" w:rsidRDefault="009B2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FEE" w:rsidRDefault="00596FEE">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start w:val="1"/>
      <w:numFmt w:val="japaneseCounting"/>
      <w:lvlText w:val="%1、"/>
      <w:lvlJc w:val="left"/>
      <w:pPr>
        <w:tabs>
          <w:tab w:val="num" w:pos="928"/>
        </w:tabs>
        <w:ind w:left="928" w:hanging="360"/>
      </w:pPr>
      <w:rPr>
        <w:rFonts w:ascii="宋体" w:eastAsia="宋体" w:hAnsi="宋体" w:cs="Times New Roman" w:hint="default"/>
        <w:color w:val="000000"/>
      </w:rPr>
    </w:lvl>
    <w:lvl w:ilvl="1">
      <w:start w:val="1"/>
      <w:numFmt w:val="decimalEnclosedCircle"/>
      <w:lvlText w:val="%2"/>
      <w:lvlJc w:val="left"/>
      <w:pPr>
        <w:tabs>
          <w:tab w:val="num" w:pos="840"/>
        </w:tabs>
        <w:ind w:left="840" w:hanging="42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420"/>
        </w:tabs>
        <w:ind w:left="420" w:hanging="420"/>
      </w:pPr>
      <w:rPr>
        <w:rFonts w:ascii="宋体" w:eastAsia="宋体" w:hAnsi="宋体"/>
      </w:r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0C"/>
    <w:multiLevelType w:val="multilevel"/>
    <w:tmpl w:val="0000000C"/>
    <w:lvl w:ilvl="0">
      <w:start w:val="1"/>
      <w:numFmt w:val="bullet"/>
      <w:lvlText w:val=""/>
      <w:lvlJc w:val="left"/>
      <w:pPr>
        <w:tabs>
          <w:tab w:val="left" w:pos="420"/>
        </w:tabs>
        <w:ind w:left="420" w:hanging="420"/>
      </w:pPr>
      <w:rPr>
        <w:rFonts w:ascii="Wingdings" w:hAnsi="Wingdings" w:hint="default"/>
      </w:rPr>
    </w:lvl>
    <w:lvl w:ilvl="1">
      <w:start w:val="1"/>
      <w:numFmt w:val="decimal"/>
      <w:lvlText w:val="%2．"/>
      <w:lvlJc w:val="left"/>
      <w:pPr>
        <w:tabs>
          <w:tab w:val="left" w:pos="1260"/>
        </w:tabs>
        <w:ind w:left="1260" w:hanging="360"/>
      </w:pPr>
      <w:rPr>
        <w:rFonts w:hint="default"/>
      </w:rPr>
    </w:lvl>
    <w:lvl w:ilvl="2">
      <w:start w:val="1"/>
      <w:numFmt w:val="upperLetter"/>
      <w:lvlText w:val="%3、"/>
      <w:lvlJc w:val="left"/>
      <w:pPr>
        <w:tabs>
          <w:tab w:val="left" w:pos="1680"/>
        </w:tabs>
        <w:ind w:left="1680" w:hanging="360"/>
      </w:pPr>
      <w:rPr>
        <w:rFonts w:hint="eastAsia"/>
      </w:rPr>
    </w:lvl>
    <w:lvl w:ilvl="3">
      <w:start w:val="1"/>
      <w:numFmt w:val="decimal"/>
      <w:lvlText w:val="（%4）"/>
      <w:lvlJc w:val="left"/>
      <w:pPr>
        <w:tabs>
          <w:tab w:val="left" w:pos="2100"/>
        </w:tabs>
        <w:ind w:left="2100" w:hanging="360"/>
      </w:pPr>
      <w:rPr>
        <w:rFonts w:hint="default"/>
        <w:b w:val="0"/>
      </w:rPr>
    </w:lvl>
    <w:lvl w:ilvl="4">
      <w:start w:val="1"/>
      <w:numFmt w:val="lowerLetter"/>
      <w:lvlText w:val="%5、"/>
      <w:lvlJc w:val="left"/>
      <w:pPr>
        <w:tabs>
          <w:tab w:val="left" w:pos="2580"/>
        </w:tabs>
        <w:ind w:left="2580" w:hanging="420"/>
      </w:pPr>
      <w:rPr>
        <w:rFonts w:hint="eastAsia"/>
        <w:b w:val="0"/>
      </w:r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2">
    <w:nsid w:val="00000010"/>
    <w:multiLevelType w:val="multilevel"/>
    <w:tmpl w:val="00000010"/>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
    <w:nsid w:val="00000020"/>
    <w:multiLevelType w:val="multilevel"/>
    <w:tmpl w:val="00000020"/>
    <w:lvl w:ilvl="0">
      <w:start w:val="1"/>
      <w:numFmt w:val="decimal"/>
      <w:lvlText w:val="%1."/>
      <w:lvlJc w:val="left"/>
      <w:pPr>
        <w:tabs>
          <w:tab w:val="left" w:pos="851"/>
        </w:tabs>
        <w:ind w:left="851" w:hanging="851"/>
      </w:pPr>
      <w:rPr>
        <w:rFonts w:ascii="宋体" w:eastAsia="宋体" w:hint="eastAsia"/>
        <w:b/>
        <w:i w:val="0"/>
        <w:sz w:val="24"/>
      </w:rPr>
    </w:lvl>
    <w:lvl w:ilvl="1">
      <w:start w:val="1"/>
      <w:numFmt w:val="decimal"/>
      <w:lvlText w:val="(%2)"/>
      <w:lvlJc w:val="left"/>
      <w:pPr>
        <w:tabs>
          <w:tab w:val="left" w:pos="680"/>
        </w:tabs>
        <w:ind w:left="680" w:hanging="396"/>
      </w:pPr>
      <w:rPr>
        <w:rFonts w:ascii="宋体" w:eastAsia="宋体" w:hint="eastAsia"/>
        <w:b w:val="0"/>
        <w:i w:val="0"/>
        <w:color w:val="000000"/>
        <w:sz w:val="21"/>
      </w:rPr>
    </w:lvl>
    <w:lvl w:ilvl="2">
      <w:start w:val="1"/>
      <w:numFmt w:val="decimal"/>
      <w:lvlText w:val="%1.%2.%3"/>
      <w:lvlJc w:val="left"/>
      <w:pPr>
        <w:tabs>
          <w:tab w:val="left" w:pos="720"/>
        </w:tabs>
        <w:ind w:left="420" w:hanging="420"/>
      </w:pPr>
      <w:rPr>
        <w:rFonts w:hint="eastAsia"/>
      </w:rPr>
    </w:lvl>
    <w:lvl w:ilvl="3">
      <w:start w:val="1"/>
      <w:numFmt w:val="decimal"/>
      <w:lvlText w:val="%1.%2.%3.%4"/>
      <w:lvlJc w:val="left"/>
      <w:pPr>
        <w:tabs>
          <w:tab w:val="left" w:pos="420"/>
        </w:tabs>
        <w:ind w:left="420" w:hanging="420"/>
      </w:pPr>
      <w:rPr>
        <w:rFonts w:hint="eastAsia"/>
      </w:rPr>
    </w:lvl>
    <w:lvl w:ilvl="4">
      <w:start w:val="1"/>
      <w:numFmt w:val="decimal"/>
      <w:lvlText w:val="%1.%2.%3.%4.%5"/>
      <w:lvlJc w:val="left"/>
      <w:pPr>
        <w:tabs>
          <w:tab w:val="left" w:pos="420"/>
        </w:tabs>
        <w:ind w:left="420" w:hanging="420"/>
      </w:pPr>
      <w:rPr>
        <w:rFonts w:hint="eastAsia"/>
      </w:rPr>
    </w:lvl>
    <w:lvl w:ilvl="5">
      <w:start w:val="1"/>
      <w:numFmt w:val="decimal"/>
      <w:lvlText w:val="%1.%2.%3.%4.%5.%6"/>
      <w:lvlJc w:val="left"/>
      <w:pPr>
        <w:tabs>
          <w:tab w:val="left" w:pos="420"/>
        </w:tabs>
        <w:ind w:left="420" w:hanging="420"/>
      </w:pPr>
      <w:rPr>
        <w:rFonts w:hint="eastAsia"/>
      </w:rPr>
    </w:lvl>
    <w:lvl w:ilvl="6">
      <w:start w:val="1"/>
      <w:numFmt w:val="decimal"/>
      <w:lvlText w:val="%1.%2.%3.%4.%5.%6.%7"/>
      <w:lvlJc w:val="left"/>
      <w:pPr>
        <w:tabs>
          <w:tab w:val="left" w:pos="420"/>
        </w:tabs>
        <w:ind w:left="420" w:hanging="420"/>
      </w:pPr>
      <w:rPr>
        <w:rFonts w:hint="eastAsia"/>
      </w:rPr>
    </w:lvl>
    <w:lvl w:ilvl="7">
      <w:start w:val="1"/>
      <w:numFmt w:val="decimal"/>
      <w:lvlText w:val="%1.%2.%3.%4.%5.%6.%7.%8"/>
      <w:lvlJc w:val="left"/>
      <w:pPr>
        <w:tabs>
          <w:tab w:val="left" w:pos="420"/>
        </w:tabs>
        <w:ind w:left="420" w:hanging="420"/>
      </w:pPr>
      <w:rPr>
        <w:rFonts w:hint="eastAsia"/>
      </w:rPr>
    </w:lvl>
    <w:lvl w:ilvl="8">
      <w:start w:val="1"/>
      <w:numFmt w:val="decimal"/>
      <w:lvlText w:val="%1.%2.%3.%4.%5.%6.%7.%8.%9"/>
      <w:lvlJc w:val="left"/>
      <w:pPr>
        <w:tabs>
          <w:tab w:val="left" w:pos="420"/>
        </w:tabs>
        <w:ind w:left="420" w:hanging="420"/>
      </w:pPr>
      <w:rPr>
        <w:rFonts w:hint="eastAsia"/>
      </w:rPr>
    </w:lvl>
  </w:abstractNum>
  <w:abstractNum w:abstractNumId="4">
    <w:nsid w:val="070B6C39"/>
    <w:multiLevelType w:val="multilevel"/>
    <w:tmpl w:val="070B6C39"/>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1604D28"/>
    <w:multiLevelType w:val="multilevel"/>
    <w:tmpl w:val="11604D28"/>
    <w:lvl w:ilvl="0">
      <w:start w:val="1"/>
      <w:numFmt w:val="decimal"/>
      <w:lvlText w:val="%1."/>
      <w:lvlJc w:val="left"/>
      <w:pPr>
        <w:tabs>
          <w:tab w:val="left" w:pos="590"/>
        </w:tabs>
        <w:ind w:left="590" w:hanging="420"/>
      </w:pPr>
      <w:rPr>
        <w:rFonts w:ascii="宋体" w:eastAsia="宋体" w:hAnsi="宋体"/>
      </w:rPr>
    </w:lvl>
    <w:lvl w:ilvl="1">
      <w:start w:val="1"/>
      <w:numFmt w:val="decimal"/>
      <w:lvlText w:val="%2、"/>
      <w:lvlJc w:val="left"/>
      <w:pPr>
        <w:tabs>
          <w:tab w:val="left" w:pos="1080"/>
        </w:tabs>
        <w:ind w:left="1080" w:hanging="360"/>
      </w:pPr>
      <w:rPr>
        <w:rFonts w:hint="eastAsia"/>
      </w:rPr>
    </w:lvl>
    <w:lvl w:ilvl="2">
      <w:start w:val="1"/>
      <w:numFmt w:val="lowerRoman"/>
      <w:lvlText w:val="%3."/>
      <w:lvlJc w:val="right"/>
      <w:pPr>
        <w:tabs>
          <w:tab w:val="left" w:pos="1430"/>
        </w:tabs>
        <w:ind w:left="1430" w:hanging="420"/>
      </w:pPr>
    </w:lvl>
    <w:lvl w:ilvl="3">
      <w:start w:val="1"/>
      <w:numFmt w:val="decimal"/>
      <w:lvlText w:val="%4."/>
      <w:lvlJc w:val="left"/>
      <w:pPr>
        <w:tabs>
          <w:tab w:val="left" w:pos="1850"/>
        </w:tabs>
        <w:ind w:left="1850" w:hanging="420"/>
      </w:pPr>
    </w:lvl>
    <w:lvl w:ilvl="4">
      <w:start w:val="1"/>
      <w:numFmt w:val="lowerLetter"/>
      <w:lvlText w:val="%5)"/>
      <w:lvlJc w:val="left"/>
      <w:pPr>
        <w:tabs>
          <w:tab w:val="left" w:pos="2270"/>
        </w:tabs>
        <w:ind w:left="2270" w:hanging="420"/>
      </w:pPr>
    </w:lvl>
    <w:lvl w:ilvl="5">
      <w:start w:val="1"/>
      <w:numFmt w:val="lowerRoman"/>
      <w:lvlText w:val="%6."/>
      <w:lvlJc w:val="right"/>
      <w:pPr>
        <w:tabs>
          <w:tab w:val="left" w:pos="2690"/>
        </w:tabs>
        <w:ind w:left="2690" w:hanging="420"/>
      </w:pPr>
    </w:lvl>
    <w:lvl w:ilvl="6">
      <w:start w:val="1"/>
      <w:numFmt w:val="decimal"/>
      <w:lvlText w:val="%7."/>
      <w:lvlJc w:val="left"/>
      <w:pPr>
        <w:tabs>
          <w:tab w:val="left" w:pos="3110"/>
        </w:tabs>
        <w:ind w:left="3110" w:hanging="420"/>
      </w:pPr>
    </w:lvl>
    <w:lvl w:ilvl="7">
      <w:start w:val="1"/>
      <w:numFmt w:val="lowerLetter"/>
      <w:lvlText w:val="%8)"/>
      <w:lvlJc w:val="left"/>
      <w:pPr>
        <w:tabs>
          <w:tab w:val="left" w:pos="3530"/>
        </w:tabs>
        <w:ind w:left="3530" w:hanging="420"/>
      </w:pPr>
    </w:lvl>
    <w:lvl w:ilvl="8">
      <w:start w:val="1"/>
      <w:numFmt w:val="lowerRoman"/>
      <w:lvlText w:val="%9."/>
      <w:lvlJc w:val="right"/>
      <w:pPr>
        <w:tabs>
          <w:tab w:val="left" w:pos="3950"/>
        </w:tabs>
        <w:ind w:left="3950" w:hanging="420"/>
      </w:pPr>
    </w:lvl>
  </w:abstractNum>
  <w:abstractNum w:abstractNumId="6">
    <w:nsid w:val="398C7F79"/>
    <w:multiLevelType w:val="hybridMultilevel"/>
    <w:tmpl w:val="E696C152"/>
    <w:lvl w:ilvl="0" w:tplc="AF06E54A">
      <w:start w:val="3"/>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593765E6"/>
    <w:multiLevelType w:val="singleLevel"/>
    <w:tmpl w:val="593765E6"/>
    <w:lvl w:ilvl="0">
      <w:start w:val="3"/>
      <w:numFmt w:val="chineseCounting"/>
      <w:suff w:val="nothing"/>
      <w:lvlText w:val="（%1）"/>
      <w:lvlJc w:val="left"/>
    </w:lvl>
  </w:abstractNum>
  <w:abstractNum w:abstractNumId="8">
    <w:nsid w:val="70646A4A"/>
    <w:multiLevelType w:val="multilevel"/>
    <w:tmpl w:val="70646A4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3"/>
  </w:num>
  <w:num w:numId="2">
    <w:abstractNumId w:val="2"/>
  </w:num>
  <w:num w:numId="3">
    <w:abstractNumId w:val="1"/>
  </w:num>
  <w:num w:numId="4">
    <w:abstractNumId w:val="5"/>
  </w:num>
  <w:num w:numId="5">
    <w:abstractNumId w:val="0"/>
  </w:num>
  <w:num w:numId="6">
    <w:abstractNumId w:val="6"/>
  </w:num>
  <w:num w:numId="7">
    <w:abstractNumId w:val="8"/>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8C7"/>
    <w:rsid w:val="000A1610"/>
    <w:rsid w:val="000E1BDD"/>
    <w:rsid w:val="000F057E"/>
    <w:rsid w:val="0010506D"/>
    <w:rsid w:val="001109B6"/>
    <w:rsid w:val="00174E3C"/>
    <w:rsid w:val="001A1620"/>
    <w:rsid w:val="001A3F13"/>
    <w:rsid w:val="001E0908"/>
    <w:rsid w:val="00272D75"/>
    <w:rsid w:val="002B051C"/>
    <w:rsid w:val="002D2348"/>
    <w:rsid w:val="002E3500"/>
    <w:rsid w:val="0032338D"/>
    <w:rsid w:val="003F7F4E"/>
    <w:rsid w:val="004369A6"/>
    <w:rsid w:val="0045303F"/>
    <w:rsid w:val="00453FAA"/>
    <w:rsid w:val="00457F7F"/>
    <w:rsid w:val="004825D2"/>
    <w:rsid w:val="00485F99"/>
    <w:rsid w:val="00533A8E"/>
    <w:rsid w:val="00536F63"/>
    <w:rsid w:val="00593F41"/>
    <w:rsid w:val="0059500C"/>
    <w:rsid w:val="00596FEE"/>
    <w:rsid w:val="005A5C1C"/>
    <w:rsid w:val="005C2968"/>
    <w:rsid w:val="005D41C3"/>
    <w:rsid w:val="005D59C9"/>
    <w:rsid w:val="005F16EA"/>
    <w:rsid w:val="005F5200"/>
    <w:rsid w:val="00642123"/>
    <w:rsid w:val="00736598"/>
    <w:rsid w:val="007627B7"/>
    <w:rsid w:val="00782BF5"/>
    <w:rsid w:val="007876B4"/>
    <w:rsid w:val="007A5A3C"/>
    <w:rsid w:val="007E10E1"/>
    <w:rsid w:val="00841660"/>
    <w:rsid w:val="00850D6B"/>
    <w:rsid w:val="008522D3"/>
    <w:rsid w:val="0086218B"/>
    <w:rsid w:val="00871FBA"/>
    <w:rsid w:val="00876208"/>
    <w:rsid w:val="00891AE3"/>
    <w:rsid w:val="008B7DD0"/>
    <w:rsid w:val="009646DD"/>
    <w:rsid w:val="00971412"/>
    <w:rsid w:val="0099345F"/>
    <w:rsid w:val="009948C7"/>
    <w:rsid w:val="009B224C"/>
    <w:rsid w:val="009C7BCE"/>
    <w:rsid w:val="009D2535"/>
    <w:rsid w:val="00A738AF"/>
    <w:rsid w:val="00AA683D"/>
    <w:rsid w:val="00AA692B"/>
    <w:rsid w:val="00AC6C70"/>
    <w:rsid w:val="00C72409"/>
    <w:rsid w:val="00C73F07"/>
    <w:rsid w:val="00C76AAF"/>
    <w:rsid w:val="00CB771D"/>
    <w:rsid w:val="00D9066D"/>
    <w:rsid w:val="00D96D14"/>
    <w:rsid w:val="00DA42D0"/>
    <w:rsid w:val="00DF79D7"/>
    <w:rsid w:val="00E17468"/>
    <w:rsid w:val="00E25909"/>
    <w:rsid w:val="00E25ECE"/>
    <w:rsid w:val="00E51E53"/>
    <w:rsid w:val="00E536FF"/>
    <w:rsid w:val="00E6074C"/>
    <w:rsid w:val="00EB6328"/>
    <w:rsid w:val="00ED19AC"/>
    <w:rsid w:val="00EF393C"/>
    <w:rsid w:val="00FF3369"/>
    <w:rsid w:val="559A34D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5" w:uiPriority="39"/>
    <w:lsdException w:name="Normal Indent" w:qFormat="1"/>
    <w:lsdException w:name="header" w:uiPriority="99"/>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109B6"/>
    <w:rPr>
      <w:rFonts w:ascii="Times New Roman" w:eastAsia="宋体" w:hAnsi="Times New Roman" w:cs="Times New Roman"/>
      <w:sz w:val="21"/>
    </w:rPr>
  </w:style>
  <w:style w:type="paragraph" w:styleId="1">
    <w:name w:val="heading 1"/>
    <w:basedOn w:val="a"/>
    <w:next w:val="a"/>
    <w:link w:val="1Char"/>
    <w:qFormat/>
    <w:rsid w:val="002D2348"/>
    <w:pPr>
      <w:keepNext/>
      <w:keepLines/>
      <w:spacing w:before="340" w:after="330" w:line="578" w:lineRule="auto"/>
      <w:outlineLvl w:val="0"/>
    </w:pPr>
    <w:rPr>
      <w:b/>
      <w:bCs/>
      <w:kern w:val="44"/>
      <w:sz w:val="44"/>
      <w:szCs w:val="44"/>
    </w:rPr>
  </w:style>
  <w:style w:type="paragraph" w:styleId="2">
    <w:name w:val="heading 2"/>
    <w:basedOn w:val="a"/>
    <w:next w:val="a0"/>
    <w:qFormat/>
    <w:rsid w:val="001109B6"/>
    <w:pPr>
      <w:keepNext/>
      <w:keepLines/>
      <w:adjustRightInd w:val="0"/>
      <w:snapToGrid w:val="0"/>
      <w:spacing w:beforeLines="50" w:afterLines="50" w:line="360" w:lineRule="auto"/>
      <w:jc w:val="center"/>
      <w:outlineLvl w:val="1"/>
    </w:pPr>
    <w:rPr>
      <w:rFonts w:ascii="宋体" w:hAnsi="Arial" w:cs="Arial"/>
      <w:b/>
      <w:sz w:val="28"/>
      <w:szCs w:val="28"/>
    </w:rPr>
  </w:style>
  <w:style w:type="paragraph" w:styleId="3">
    <w:name w:val="heading 3"/>
    <w:basedOn w:val="a"/>
    <w:next w:val="a"/>
    <w:link w:val="3Char"/>
    <w:semiHidden/>
    <w:unhideWhenUsed/>
    <w:qFormat/>
    <w:rsid w:val="002D2348"/>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1109B6"/>
    <w:pPr>
      <w:ind w:left="720"/>
    </w:pPr>
  </w:style>
  <w:style w:type="paragraph" w:styleId="a4">
    <w:name w:val="Body Text"/>
    <w:basedOn w:val="a"/>
    <w:rsid w:val="001109B6"/>
    <w:pPr>
      <w:widowControl w:val="0"/>
      <w:jc w:val="both"/>
    </w:pPr>
    <w:rPr>
      <w:kern w:val="2"/>
      <w:sz w:val="28"/>
    </w:rPr>
  </w:style>
  <w:style w:type="paragraph" w:styleId="30">
    <w:name w:val="toc 3"/>
    <w:basedOn w:val="a"/>
    <w:next w:val="a"/>
    <w:uiPriority w:val="39"/>
    <w:qFormat/>
    <w:rsid w:val="001109B6"/>
    <w:pPr>
      <w:widowControl w:val="0"/>
      <w:tabs>
        <w:tab w:val="right" w:leader="dot" w:pos="9499"/>
      </w:tabs>
      <w:spacing w:line="360" w:lineRule="auto"/>
      <w:ind w:left="323" w:hanging="108"/>
      <w:jc w:val="both"/>
    </w:pPr>
    <w:rPr>
      <w:kern w:val="2"/>
    </w:rPr>
  </w:style>
  <w:style w:type="paragraph" w:styleId="a5">
    <w:name w:val="Plain Text"/>
    <w:basedOn w:val="a"/>
    <w:link w:val="Char"/>
    <w:qFormat/>
    <w:rsid w:val="001109B6"/>
    <w:pPr>
      <w:widowControl w:val="0"/>
      <w:jc w:val="both"/>
    </w:pPr>
    <w:rPr>
      <w:rFonts w:ascii="宋体" w:hAnsi="Courier New"/>
      <w:kern w:val="2"/>
    </w:rPr>
  </w:style>
  <w:style w:type="paragraph" w:styleId="a6">
    <w:name w:val="Date"/>
    <w:basedOn w:val="a"/>
    <w:next w:val="a"/>
    <w:rsid w:val="001109B6"/>
    <w:pPr>
      <w:widowControl w:val="0"/>
      <w:jc w:val="both"/>
    </w:pPr>
    <w:rPr>
      <w:rFonts w:ascii="楷体_GB2312" w:eastAsia="楷体_GB2312"/>
      <w:kern w:val="2"/>
      <w:sz w:val="28"/>
    </w:rPr>
  </w:style>
  <w:style w:type="paragraph" w:styleId="a7">
    <w:name w:val="footer"/>
    <w:basedOn w:val="a"/>
    <w:link w:val="Char0"/>
    <w:qFormat/>
    <w:rsid w:val="001109B6"/>
    <w:pPr>
      <w:tabs>
        <w:tab w:val="center" w:pos="4153"/>
        <w:tab w:val="right" w:pos="8306"/>
      </w:tabs>
      <w:snapToGrid w:val="0"/>
    </w:pPr>
    <w:rPr>
      <w:sz w:val="18"/>
    </w:rPr>
  </w:style>
  <w:style w:type="paragraph" w:styleId="a8">
    <w:name w:val="header"/>
    <w:basedOn w:val="a"/>
    <w:uiPriority w:val="99"/>
    <w:rsid w:val="001109B6"/>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rsid w:val="001109B6"/>
    <w:pPr>
      <w:tabs>
        <w:tab w:val="right" w:leader="dot" w:pos="9499"/>
      </w:tabs>
      <w:spacing w:line="360" w:lineRule="auto"/>
      <w:jc w:val="both"/>
    </w:pPr>
    <w:rPr>
      <w:rFonts w:ascii="Arial" w:hAnsi="Arial"/>
      <w:bCs/>
      <w:szCs w:val="21"/>
    </w:rPr>
  </w:style>
  <w:style w:type="character" w:styleId="a9">
    <w:name w:val="page number"/>
    <w:qFormat/>
    <w:rsid w:val="001109B6"/>
  </w:style>
  <w:style w:type="character" w:styleId="aa">
    <w:name w:val="Hyperlink"/>
    <w:uiPriority w:val="99"/>
    <w:rsid w:val="001109B6"/>
    <w:rPr>
      <w:color w:val="0000FF"/>
      <w:u w:val="single"/>
    </w:rPr>
  </w:style>
  <w:style w:type="paragraph" w:customStyle="1" w:styleId="11">
    <w:name w:val="标题1"/>
    <w:basedOn w:val="a"/>
    <w:rsid w:val="001109B6"/>
    <w:pPr>
      <w:spacing w:line="360" w:lineRule="auto"/>
      <w:jc w:val="center"/>
    </w:pPr>
    <w:rPr>
      <w:rFonts w:ascii="黑体" w:eastAsia="黑体"/>
      <w:b/>
      <w:sz w:val="44"/>
    </w:rPr>
  </w:style>
  <w:style w:type="paragraph" w:customStyle="1" w:styleId="ab">
    <w:name w:val="图"/>
    <w:basedOn w:val="a"/>
    <w:rsid w:val="001109B6"/>
    <w:pPr>
      <w:keepNext/>
      <w:widowControl w:val="0"/>
      <w:adjustRightInd w:val="0"/>
      <w:spacing w:before="60" w:after="60" w:line="300" w:lineRule="auto"/>
      <w:jc w:val="center"/>
      <w:textAlignment w:val="center"/>
    </w:pPr>
    <w:rPr>
      <w:snapToGrid w:val="0"/>
      <w:spacing w:val="20"/>
      <w:sz w:val="24"/>
    </w:rPr>
  </w:style>
  <w:style w:type="paragraph" w:styleId="ac">
    <w:name w:val="Balloon Text"/>
    <w:basedOn w:val="a"/>
    <w:link w:val="Char2"/>
    <w:rsid w:val="00E25909"/>
    <w:rPr>
      <w:sz w:val="18"/>
      <w:szCs w:val="18"/>
    </w:rPr>
  </w:style>
  <w:style w:type="character" w:customStyle="1" w:styleId="Char2">
    <w:name w:val="批注框文本 Char"/>
    <w:basedOn w:val="a1"/>
    <w:link w:val="ac"/>
    <w:rsid w:val="00E25909"/>
    <w:rPr>
      <w:rFonts w:ascii="Times New Roman" w:eastAsia="宋体" w:hAnsi="Times New Roman" w:cs="Times New Roman"/>
      <w:sz w:val="18"/>
      <w:szCs w:val="18"/>
    </w:rPr>
  </w:style>
  <w:style w:type="character" w:customStyle="1" w:styleId="1Char">
    <w:name w:val="标题 1 Char"/>
    <w:basedOn w:val="a1"/>
    <w:link w:val="1"/>
    <w:rsid w:val="002D2348"/>
    <w:rPr>
      <w:rFonts w:ascii="Times New Roman" w:eastAsia="宋体" w:hAnsi="Times New Roman" w:cs="Times New Roman"/>
      <w:b/>
      <w:bCs/>
      <w:kern w:val="44"/>
      <w:sz w:val="44"/>
      <w:szCs w:val="44"/>
    </w:rPr>
  </w:style>
  <w:style w:type="character" w:customStyle="1" w:styleId="3Char">
    <w:name w:val="标题 3 Char"/>
    <w:basedOn w:val="a1"/>
    <w:link w:val="3"/>
    <w:semiHidden/>
    <w:rsid w:val="002D2348"/>
    <w:rPr>
      <w:rFonts w:ascii="Times New Roman" w:eastAsia="宋体" w:hAnsi="Times New Roman" w:cs="Times New Roman"/>
      <w:b/>
      <w:bCs/>
      <w:sz w:val="32"/>
      <w:szCs w:val="32"/>
    </w:rPr>
  </w:style>
  <w:style w:type="character" w:styleId="ad">
    <w:name w:val="annotation reference"/>
    <w:basedOn w:val="a1"/>
    <w:rsid w:val="004825D2"/>
    <w:rPr>
      <w:sz w:val="21"/>
      <w:szCs w:val="21"/>
    </w:rPr>
  </w:style>
  <w:style w:type="paragraph" w:styleId="ae">
    <w:name w:val="annotation text"/>
    <w:basedOn w:val="a"/>
    <w:link w:val="Char3"/>
    <w:rsid w:val="004825D2"/>
  </w:style>
  <w:style w:type="character" w:customStyle="1" w:styleId="Char3">
    <w:name w:val="批注文字 Char"/>
    <w:basedOn w:val="a1"/>
    <w:link w:val="ae"/>
    <w:rsid w:val="004825D2"/>
    <w:rPr>
      <w:rFonts w:ascii="Times New Roman" w:eastAsia="宋体" w:hAnsi="Times New Roman" w:cs="Times New Roman"/>
      <w:sz w:val="21"/>
    </w:rPr>
  </w:style>
  <w:style w:type="paragraph" w:styleId="af">
    <w:name w:val="annotation subject"/>
    <w:basedOn w:val="ae"/>
    <w:next w:val="ae"/>
    <w:link w:val="Char4"/>
    <w:rsid w:val="004825D2"/>
    <w:rPr>
      <w:b/>
      <w:bCs/>
    </w:rPr>
  </w:style>
  <w:style w:type="character" w:customStyle="1" w:styleId="Char4">
    <w:name w:val="批注主题 Char"/>
    <w:basedOn w:val="Char3"/>
    <w:link w:val="af"/>
    <w:rsid w:val="004825D2"/>
    <w:rPr>
      <w:rFonts w:ascii="Times New Roman" w:eastAsia="宋体" w:hAnsi="Times New Roman" w:cs="Times New Roman"/>
      <w:b/>
      <w:bCs/>
      <w:sz w:val="21"/>
    </w:rPr>
  </w:style>
  <w:style w:type="paragraph" w:styleId="af0">
    <w:name w:val="List Paragraph"/>
    <w:basedOn w:val="a"/>
    <w:uiPriority w:val="99"/>
    <w:unhideWhenUsed/>
    <w:rsid w:val="00850D6B"/>
    <w:pPr>
      <w:ind w:firstLineChars="200" w:firstLine="420"/>
    </w:pPr>
  </w:style>
  <w:style w:type="paragraph" w:customStyle="1" w:styleId="af1">
    <w:name w:val="表格文字"/>
    <w:basedOn w:val="a"/>
    <w:qFormat/>
    <w:rsid w:val="00453FAA"/>
    <w:pPr>
      <w:widowControl w:val="0"/>
      <w:spacing w:before="25" w:after="25"/>
      <w:jc w:val="both"/>
    </w:pPr>
    <w:rPr>
      <w:bCs/>
      <w:spacing w:val="10"/>
      <w:kern w:val="2"/>
    </w:rPr>
  </w:style>
  <w:style w:type="table" w:styleId="af2">
    <w:name w:val="Table Grid"/>
    <w:basedOn w:val="a2"/>
    <w:uiPriority w:val="59"/>
    <w:qFormat/>
    <w:rsid w:val="00453FAA"/>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3">
    <w:name w:val="文档正文"/>
    <w:basedOn w:val="a"/>
    <w:uiPriority w:val="99"/>
    <w:qFormat/>
    <w:rsid w:val="00453FAA"/>
    <w:pPr>
      <w:widowControl w:val="0"/>
      <w:adjustRightInd w:val="0"/>
      <w:spacing w:line="480" w:lineRule="atLeast"/>
      <w:ind w:firstLineChars="200" w:firstLine="567"/>
      <w:jc w:val="both"/>
      <w:textAlignment w:val="baseline"/>
    </w:pPr>
    <w:rPr>
      <w:rFonts w:ascii="长城仿宋"/>
    </w:rPr>
  </w:style>
  <w:style w:type="paragraph" w:customStyle="1" w:styleId="000">
    <w:name w:val="000正文"/>
    <w:basedOn w:val="a"/>
    <w:qFormat/>
    <w:rsid w:val="007E10E1"/>
    <w:pPr>
      <w:widowControl w:val="0"/>
      <w:spacing w:line="360" w:lineRule="auto"/>
      <w:ind w:firstLineChars="200" w:firstLine="422"/>
      <w:jc w:val="both"/>
    </w:pPr>
    <w:rPr>
      <w:rFonts w:ascii="Calibri" w:hAnsi="Calibri"/>
      <w:kern w:val="2"/>
      <w:szCs w:val="22"/>
    </w:rPr>
  </w:style>
  <w:style w:type="character" w:customStyle="1" w:styleId="Char">
    <w:name w:val="纯文本 Char"/>
    <w:link w:val="a5"/>
    <w:qFormat/>
    <w:rsid w:val="007E10E1"/>
    <w:rPr>
      <w:rFonts w:ascii="宋体" w:eastAsia="宋体" w:hAnsi="Courier New" w:cs="Times New Roman"/>
      <w:kern w:val="2"/>
      <w:sz w:val="21"/>
    </w:rPr>
  </w:style>
  <w:style w:type="character" w:customStyle="1" w:styleId="Char0">
    <w:name w:val="页脚 Char"/>
    <w:link w:val="a7"/>
    <w:rsid w:val="007E10E1"/>
    <w:rPr>
      <w:rFonts w:ascii="Times New Roman" w:eastAsia="宋体" w:hAnsi="Times New Roman" w:cs="Times New Roman"/>
      <w:sz w:val="18"/>
    </w:rPr>
  </w:style>
  <w:style w:type="paragraph" w:styleId="TOC">
    <w:name w:val="TOC Heading"/>
    <w:basedOn w:val="1"/>
    <w:next w:val="a"/>
    <w:uiPriority w:val="39"/>
    <w:semiHidden/>
    <w:unhideWhenUsed/>
    <w:qFormat/>
    <w:rsid w:val="002B051C"/>
    <w:pPr>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20">
    <w:name w:val="toc 2"/>
    <w:basedOn w:val="a"/>
    <w:next w:val="a"/>
    <w:autoRedefine/>
    <w:uiPriority w:val="39"/>
    <w:unhideWhenUsed/>
    <w:qFormat/>
    <w:rsid w:val="002B051C"/>
    <w:pPr>
      <w:spacing w:after="100" w:line="276" w:lineRule="auto"/>
      <w:ind w:left="220"/>
    </w:pPr>
    <w:rPr>
      <w:rFonts w:asciiTheme="minorHAnsi" w:eastAsiaTheme="minorEastAsia" w:hAnsiTheme="minorHAnsi" w:cstheme="minorBidi"/>
      <w:sz w:val="22"/>
      <w:szCs w:val="22"/>
    </w:rPr>
  </w:style>
  <w:style w:type="paragraph" w:styleId="5">
    <w:name w:val="toc 5"/>
    <w:basedOn w:val="a"/>
    <w:next w:val="a"/>
    <w:autoRedefine/>
    <w:uiPriority w:val="39"/>
    <w:rsid w:val="002B051C"/>
    <w:pPr>
      <w:ind w:leftChars="800" w:left="1680"/>
    </w:pPr>
  </w:style>
  <w:style w:type="character" w:customStyle="1" w:styleId="Char1">
    <w:name w:val="正文缩进 Char1"/>
    <w:link w:val="a0"/>
    <w:rsid w:val="003F7F4E"/>
    <w:rPr>
      <w:rFonts w:ascii="Times New Roman" w:eastAsia="宋体" w:hAnsi="Times New Roman" w:cs="Times New Roman"/>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5" w:uiPriority="39"/>
    <w:lsdException w:name="Normal Indent" w:qFormat="1"/>
    <w:lsdException w:name="header" w:uiPriority="99"/>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109B6"/>
    <w:rPr>
      <w:rFonts w:ascii="Times New Roman" w:eastAsia="宋体" w:hAnsi="Times New Roman" w:cs="Times New Roman"/>
      <w:sz w:val="21"/>
    </w:rPr>
  </w:style>
  <w:style w:type="paragraph" w:styleId="1">
    <w:name w:val="heading 1"/>
    <w:basedOn w:val="a"/>
    <w:next w:val="a"/>
    <w:link w:val="1Char"/>
    <w:qFormat/>
    <w:rsid w:val="002D2348"/>
    <w:pPr>
      <w:keepNext/>
      <w:keepLines/>
      <w:spacing w:before="340" w:after="330" w:line="578" w:lineRule="auto"/>
      <w:outlineLvl w:val="0"/>
    </w:pPr>
    <w:rPr>
      <w:b/>
      <w:bCs/>
      <w:kern w:val="44"/>
      <w:sz w:val="44"/>
      <w:szCs w:val="44"/>
    </w:rPr>
  </w:style>
  <w:style w:type="paragraph" w:styleId="2">
    <w:name w:val="heading 2"/>
    <w:basedOn w:val="a"/>
    <w:next w:val="a0"/>
    <w:qFormat/>
    <w:rsid w:val="001109B6"/>
    <w:pPr>
      <w:keepNext/>
      <w:keepLines/>
      <w:adjustRightInd w:val="0"/>
      <w:snapToGrid w:val="0"/>
      <w:spacing w:beforeLines="50" w:afterLines="50" w:line="360" w:lineRule="auto"/>
      <w:jc w:val="center"/>
      <w:outlineLvl w:val="1"/>
    </w:pPr>
    <w:rPr>
      <w:rFonts w:ascii="宋体" w:hAnsi="Arial" w:cs="Arial"/>
      <w:b/>
      <w:sz w:val="28"/>
      <w:szCs w:val="28"/>
    </w:rPr>
  </w:style>
  <w:style w:type="paragraph" w:styleId="3">
    <w:name w:val="heading 3"/>
    <w:basedOn w:val="a"/>
    <w:next w:val="a"/>
    <w:link w:val="3Char"/>
    <w:semiHidden/>
    <w:unhideWhenUsed/>
    <w:qFormat/>
    <w:rsid w:val="002D2348"/>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1109B6"/>
    <w:pPr>
      <w:ind w:left="720"/>
    </w:pPr>
  </w:style>
  <w:style w:type="paragraph" w:styleId="a4">
    <w:name w:val="Body Text"/>
    <w:basedOn w:val="a"/>
    <w:rsid w:val="001109B6"/>
    <w:pPr>
      <w:widowControl w:val="0"/>
      <w:jc w:val="both"/>
    </w:pPr>
    <w:rPr>
      <w:kern w:val="2"/>
      <w:sz w:val="28"/>
    </w:rPr>
  </w:style>
  <w:style w:type="paragraph" w:styleId="30">
    <w:name w:val="toc 3"/>
    <w:basedOn w:val="a"/>
    <w:next w:val="a"/>
    <w:uiPriority w:val="39"/>
    <w:qFormat/>
    <w:rsid w:val="001109B6"/>
    <w:pPr>
      <w:widowControl w:val="0"/>
      <w:tabs>
        <w:tab w:val="right" w:leader="dot" w:pos="9499"/>
      </w:tabs>
      <w:spacing w:line="360" w:lineRule="auto"/>
      <w:ind w:left="323" w:hanging="108"/>
      <w:jc w:val="both"/>
    </w:pPr>
    <w:rPr>
      <w:kern w:val="2"/>
    </w:rPr>
  </w:style>
  <w:style w:type="paragraph" w:styleId="a5">
    <w:name w:val="Plain Text"/>
    <w:basedOn w:val="a"/>
    <w:link w:val="Char"/>
    <w:qFormat/>
    <w:rsid w:val="001109B6"/>
    <w:pPr>
      <w:widowControl w:val="0"/>
      <w:jc w:val="both"/>
    </w:pPr>
    <w:rPr>
      <w:rFonts w:ascii="宋体" w:hAnsi="Courier New"/>
      <w:kern w:val="2"/>
    </w:rPr>
  </w:style>
  <w:style w:type="paragraph" w:styleId="a6">
    <w:name w:val="Date"/>
    <w:basedOn w:val="a"/>
    <w:next w:val="a"/>
    <w:rsid w:val="001109B6"/>
    <w:pPr>
      <w:widowControl w:val="0"/>
      <w:jc w:val="both"/>
    </w:pPr>
    <w:rPr>
      <w:rFonts w:ascii="楷体_GB2312" w:eastAsia="楷体_GB2312"/>
      <w:kern w:val="2"/>
      <w:sz w:val="28"/>
    </w:rPr>
  </w:style>
  <w:style w:type="paragraph" w:styleId="a7">
    <w:name w:val="footer"/>
    <w:basedOn w:val="a"/>
    <w:link w:val="Char0"/>
    <w:qFormat/>
    <w:rsid w:val="001109B6"/>
    <w:pPr>
      <w:tabs>
        <w:tab w:val="center" w:pos="4153"/>
        <w:tab w:val="right" w:pos="8306"/>
      </w:tabs>
      <w:snapToGrid w:val="0"/>
    </w:pPr>
    <w:rPr>
      <w:sz w:val="18"/>
    </w:rPr>
  </w:style>
  <w:style w:type="paragraph" w:styleId="a8">
    <w:name w:val="header"/>
    <w:basedOn w:val="a"/>
    <w:uiPriority w:val="99"/>
    <w:rsid w:val="001109B6"/>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rsid w:val="001109B6"/>
    <w:pPr>
      <w:tabs>
        <w:tab w:val="right" w:leader="dot" w:pos="9499"/>
      </w:tabs>
      <w:spacing w:line="360" w:lineRule="auto"/>
      <w:jc w:val="both"/>
    </w:pPr>
    <w:rPr>
      <w:rFonts w:ascii="Arial" w:hAnsi="Arial"/>
      <w:bCs/>
      <w:szCs w:val="21"/>
    </w:rPr>
  </w:style>
  <w:style w:type="character" w:styleId="a9">
    <w:name w:val="page number"/>
    <w:qFormat/>
    <w:rsid w:val="001109B6"/>
  </w:style>
  <w:style w:type="character" w:styleId="aa">
    <w:name w:val="Hyperlink"/>
    <w:uiPriority w:val="99"/>
    <w:rsid w:val="001109B6"/>
    <w:rPr>
      <w:color w:val="0000FF"/>
      <w:u w:val="single"/>
    </w:rPr>
  </w:style>
  <w:style w:type="paragraph" w:customStyle="1" w:styleId="11">
    <w:name w:val="标题1"/>
    <w:basedOn w:val="a"/>
    <w:rsid w:val="001109B6"/>
    <w:pPr>
      <w:spacing w:line="360" w:lineRule="auto"/>
      <w:jc w:val="center"/>
    </w:pPr>
    <w:rPr>
      <w:rFonts w:ascii="黑体" w:eastAsia="黑体"/>
      <w:b/>
      <w:sz w:val="44"/>
    </w:rPr>
  </w:style>
  <w:style w:type="paragraph" w:customStyle="1" w:styleId="ab">
    <w:name w:val="图"/>
    <w:basedOn w:val="a"/>
    <w:rsid w:val="001109B6"/>
    <w:pPr>
      <w:keepNext/>
      <w:widowControl w:val="0"/>
      <w:adjustRightInd w:val="0"/>
      <w:spacing w:before="60" w:after="60" w:line="300" w:lineRule="auto"/>
      <w:jc w:val="center"/>
      <w:textAlignment w:val="center"/>
    </w:pPr>
    <w:rPr>
      <w:snapToGrid w:val="0"/>
      <w:spacing w:val="20"/>
      <w:sz w:val="24"/>
    </w:rPr>
  </w:style>
  <w:style w:type="paragraph" w:styleId="ac">
    <w:name w:val="Balloon Text"/>
    <w:basedOn w:val="a"/>
    <w:link w:val="Char2"/>
    <w:rsid w:val="00E25909"/>
    <w:rPr>
      <w:sz w:val="18"/>
      <w:szCs w:val="18"/>
    </w:rPr>
  </w:style>
  <w:style w:type="character" w:customStyle="1" w:styleId="Char2">
    <w:name w:val="批注框文本 Char"/>
    <w:basedOn w:val="a1"/>
    <w:link w:val="ac"/>
    <w:rsid w:val="00E25909"/>
    <w:rPr>
      <w:rFonts w:ascii="Times New Roman" w:eastAsia="宋体" w:hAnsi="Times New Roman" w:cs="Times New Roman"/>
      <w:sz w:val="18"/>
      <w:szCs w:val="18"/>
    </w:rPr>
  </w:style>
  <w:style w:type="character" w:customStyle="1" w:styleId="1Char">
    <w:name w:val="标题 1 Char"/>
    <w:basedOn w:val="a1"/>
    <w:link w:val="1"/>
    <w:rsid w:val="002D2348"/>
    <w:rPr>
      <w:rFonts w:ascii="Times New Roman" w:eastAsia="宋体" w:hAnsi="Times New Roman" w:cs="Times New Roman"/>
      <w:b/>
      <w:bCs/>
      <w:kern w:val="44"/>
      <w:sz w:val="44"/>
      <w:szCs w:val="44"/>
    </w:rPr>
  </w:style>
  <w:style w:type="character" w:customStyle="1" w:styleId="3Char">
    <w:name w:val="标题 3 Char"/>
    <w:basedOn w:val="a1"/>
    <w:link w:val="3"/>
    <w:semiHidden/>
    <w:rsid w:val="002D2348"/>
    <w:rPr>
      <w:rFonts w:ascii="Times New Roman" w:eastAsia="宋体" w:hAnsi="Times New Roman" w:cs="Times New Roman"/>
      <w:b/>
      <w:bCs/>
      <w:sz w:val="32"/>
      <w:szCs w:val="32"/>
    </w:rPr>
  </w:style>
  <w:style w:type="character" w:styleId="ad">
    <w:name w:val="annotation reference"/>
    <w:basedOn w:val="a1"/>
    <w:rsid w:val="004825D2"/>
    <w:rPr>
      <w:sz w:val="21"/>
      <w:szCs w:val="21"/>
    </w:rPr>
  </w:style>
  <w:style w:type="paragraph" w:styleId="ae">
    <w:name w:val="annotation text"/>
    <w:basedOn w:val="a"/>
    <w:link w:val="Char3"/>
    <w:rsid w:val="004825D2"/>
  </w:style>
  <w:style w:type="character" w:customStyle="1" w:styleId="Char3">
    <w:name w:val="批注文字 Char"/>
    <w:basedOn w:val="a1"/>
    <w:link w:val="ae"/>
    <w:rsid w:val="004825D2"/>
    <w:rPr>
      <w:rFonts w:ascii="Times New Roman" w:eastAsia="宋体" w:hAnsi="Times New Roman" w:cs="Times New Roman"/>
      <w:sz w:val="21"/>
    </w:rPr>
  </w:style>
  <w:style w:type="paragraph" w:styleId="af">
    <w:name w:val="annotation subject"/>
    <w:basedOn w:val="ae"/>
    <w:next w:val="ae"/>
    <w:link w:val="Char4"/>
    <w:rsid w:val="004825D2"/>
    <w:rPr>
      <w:b/>
      <w:bCs/>
    </w:rPr>
  </w:style>
  <w:style w:type="character" w:customStyle="1" w:styleId="Char4">
    <w:name w:val="批注主题 Char"/>
    <w:basedOn w:val="Char3"/>
    <w:link w:val="af"/>
    <w:rsid w:val="004825D2"/>
    <w:rPr>
      <w:rFonts w:ascii="Times New Roman" w:eastAsia="宋体" w:hAnsi="Times New Roman" w:cs="Times New Roman"/>
      <w:b/>
      <w:bCs/>
      <w:sz w:val="21"/>
    </w:rPr>
  </w:style>
  <w:style w:type="paragraph" w:styleId="af0">
    <w:name w:val="List Paragraph"/>
    <w:basedOn w:val="a"/>
    <w:uiPriority w:val="99"/>
    <w:unhideWhenUsed/>
    <w:rsid w:val="00850D6B"/>
    <w:pPr>
      <w:ind w:firstLineChars="200" w:firstLine="420"/>
    </w:pPr>
  </w:style>
  <w:style w:type="paragraph" w:customStyle="1" w:styleId="af1">
    <w:name w:val="表格文字"/>
    <w:basedOn w:val="a"/>
    <w:qFormat/>
    <w:rsid w:val="00453FAA"/>
    <w:pPr>
      <w:widowControl w:val="0"/>
      <w:spacing w:before="25" w:after="25"/>
      <w:jc w:val="both"/>
    </w:pPr>
    <w:rPr>
      <w:bCs/>
      <w:spacing w:val="10"/>
      <w:kern w:val="2"/>
    </w:rPr>
  </w:style>
  <w:style w:type="table" w:styleId="af2">
    <w:name w:val="Table Grid"/>
    <w:basedOn w:val="a2"/>
    <w:uiPriority w:val="59"/>
    <w:qFormat/>
    <w:rsid w:val="00453FAA"/>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3">
    <w:name w:val="文档正文"/>
    <w:basedOn w:val="a"/>
    <w:uiPriority w:val="99"/>
    <w:qFormat/>
    <w:rsid w:val="00453FAA"/>
    <w:pPr>
      <w:widowControl w:val="0"/>
      <w:adjustRightInd w:val="0"/>
      <w:spacing w:line="480" w:lineRule="atLeast"/>
      <w:ind w:firstLineChars="200" w:firstLine="567"/>
      <w:jc w:val="both"/>
      <w:textAlignment w:val="baseline"/>
    </w:pPr>
    <w:rPr>
      <w:rFonts w:ascii="长城仿宋"/>
    </w:rPr>
  </w:style>
  <w:style w:type="paragraph" w:customStyle="1" w:styleId="000">
    <w:name w:val="000正文"/>
    <w:basedOn w:val="a"/>
    <w:qFormat/>
    <w:rsid w:val="007E10E1"/>
    <w:pPr>
      <w:widowControl w:val="0"/>
      <w:spacing w:line="360" w:lineRule="auto"/>
      <w:ind w:firstLineChars="200" w:firstLine="422"/>
      <w:jc w:val="both"/>
    </w:pPr>
    <w:rPr>
      <w:rFonts w:ascii="Calibri" w:hAnsi="Calibri"/>
      <w:kern w:val="2"/>
      <w:szCs w:val="22"/>
    </w:rPr>
  </w:style>
  <w:style w:type="character" w:customStyle="1" w:styleId="Char">
    <w:name w:val="纯文本 Char"/>
    <w:link w:val="a5"/>
    <w:qFormat/>
    <w:rsid w:val="007E10E1"/>
    <w:rPr>
      <w:rFonts w:ascii="宋体" w:eastAsia="宋体" w:hAnsi="Courier New" w:cs="Times New Roman"/>
      <w:kern w:val="2"/>
      <w:sz w:val="21"/>
    </w:rPr>
  </w:style>
  <w:style w:type="character" w:customStyle="1" w:styleId="Char0">
    <w:name w:val="页脚 Char"/>
    <w:link w:val="a7"/>
    <w:rsid w:val="007E10E1"/>
    <w:rPr>
      <w:rFonts w:ascii="Times New Roman" w:eastAsia="宋体" w:hAnsi="Times New Roman" w:cs="Times New Roman"/>
      <w:sz w:val="18"/>
    </w:rPr>
  </w:style>
  <w:style w:type="paragraph" w:styleId="TOC">
    <w:name w:val="TOC Heading"/>
    <w:basedOn w:val="1"/>
    <w:next w:val="a"/>
    <w:uiPriority w:val="39"/>
    <w:semiHidden/>
    <w:unhideWhenUsed/>
    <w:qFormat/>
    <w:rsid w:val="002B051C"/>
    <w:pPr>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20">
    <w:name w:val="toc 2"/>
    <w:basedOn w:val="a"/>
    <w:next w:val="a"/>
    <w:autoRedefine/>
    <w:uiPriority w:val="39"/>
    <w:unhideWhenUsed/>
    <w:qFormat/>
    <w:rsid w:val="002B051C"/>
    <w:pPr>
      <w:spacing w:after="100" w:line="276" w:lineRule="auto"/>
      <w:ind w:left="220"/>
    </w:pPr>
    <w:rPr>
      <w:rFonts w:asciiTheme="minorHAnsi" w:eastAsiaTheme="minorEastAsia" w:hAnsiTheme="minorHAnsi" w:cstheme="minorBidi"/>
      <w:sz w:val="22"/>
      <w:szCs w:val="22"/>
    </w:rPr>
  </w:style>
  <w:style w:type="paragraph" w:styleId="5">
    <w:name w:val="toc 5"/>
    <w:basedOn w:val="a"/>
    <w:next w:val="a"/>
    <w:autoRedefine/>
    <w:uiPriority w:val="39"/>
    <w:rsid w:val="002B051C"/>
    <w:pPr>
      <w:ind w:leftChars="800" w:left="1680"/>
    </w:pPr>
  </w:style>
  <w:style w:type="character" w:customStyle="1" w:styleId="Char1">
    <w:name w:val="正文缩进 Char1"/>
    <w:link w:val="a0"/>
    <w:rsid w:val="003F7F4E"/>
    <w:rPr>
      <w:rFonts w:ascii="Times New Roman" w:eastAsia="宋体"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baike.sogou.com/lemma/ShowInnerLink.htm?lemmaId=223804&amp;ss_c=ssc.citiao.link"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baike.sogou.com/lemma/ShowInnerLink.htm?lemmaId=223804&amp;ss_c=ssc.citiao.li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2839888758@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D7A57F-0B04-4DDF-924E-49B0F8E7A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3157</Words>
  <Characters>17995</Characters>
  <Application>Microsoft Office Word</Application>
  <DocSecurity>0</DocSecurity>
  <Lines>149</Lines>
  <Paragraphs>42</Paragraphs>
  <ScaleCrop>false</ScaleCrop>
  <Company/>
  <LinksUpToDate>false</LinksUpToDate>
  <CharactersWithSpaces>21110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xzznks</dc:creator>
  <cp:lastModifiedBy>xb21cn</cp:lastModifiedBy>
  <cp:revision>2</cp:revision>
  <dcterms:created xsi:type="dcterms:W3CDTF">2022-11-09T05:14:00Z</dcterms:created>
  <dcterms:modified xsi:type="dcterms:W3CDTF">2022-11-09T05:14:00Z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